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8d36" w14:textId="3238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мая 2025 года № 86. Зарегистрирован в Министерстве юстиции Республики Казахстан 19 мая 2025 года № 36124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за № 24350)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ведения личного дела государственного служащего, утвержденном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бланк с текстом присяги, подписанный государственным служащим (подлинник хранится только в государственном органе, в котором государственный служащий принимал присягу. В послужной список государственного служащего вносится соответствующая запись о принесении присяги.).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Подлинник бланка с текстом присяги государственного служащего, назначаемого на должность Президентом Республики Казахстан, хранится в Администрации Президента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акты уполномоченного лица о наложении на государственного служащего дисциплинарных взысканий и их досрочном снятии (при наличии);";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сведения о правонарушениях государственного служащего, запрашиваемых из уполномоченного органа по правовой статистике и специальным учетам, посредством информационной системы "Е-қызмет";";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автобиография по форме, согласно приложению к настоящему Перечню;";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сведения, связанные с личными, этическими и профессиональными качествами государственного служащего, включающие данные о личных достижениях, связанных с профессиональной деятельностью, а также сведения о нареканиях к профессиональной деятельности государственного служащего, со стороны лица, имеющего право назначения на должность и освобождения от должности служащего или первого руководителя государственного органа, а также должностных лиц вышестоящего государственного органа, в том числе Администрации Президента Республики Казахстан, Аппарата Правительства Республики Казахстан;";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сведения об обучении государственного служащего;";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Данные, указанные в подпунктах 11), 11-1), 12), 14), 15), 16), 17) и 18) пункта 1 настоящего перечня, введутся исключительно в информационной системе "Е-қызмет" без их хранения в бумажном виде.";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 и 6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Актуализация сведений о государственном служащем в информационной системе "Е-қызмет" осуществляется службой управления персоналом (кадровой службой).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Сбор, обработка и хранение персональных данных, предусмотренных настоящим перечнем, осуществляется с соблюдением требований законодательства в сфере персональных данных.";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дела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ӨМІРБАЯН АВТОБИОГРАФИЯ</w:t>
      </w:r>
    </w:p>
    <w:bookmarkEnd w:id="23"/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өзгерткен болсаңыз, қашан, қайда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отчество, то укажите их, а также когда,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и по какой причине изменяли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3. Туған күні, айы және жылы 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 и год рождения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4. Туған жері 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край, республика)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5. Азаматтық 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причина изменения гражданства (в случае 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причина изменения гражданства (в случае его изменения)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жолы / Трудовая деятельность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ауысу себебі,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причина перехода,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*Примечание. Сведения в данном разделе заполняется государственным служащим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представленного перечня системы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8. Қарулы Күштер қатарына қызмет етуге қашан шақырылды, қайда және қандай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 атқарды/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призывался на службу в Вооруженные Силы, где 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 проходил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Жақын туыстарыңыз / Ваши близкие родственники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кезі, 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құқық бұзушылықтар туралы мәліметтер (қашан, не үшін, заңның немесе өзге де актінің бабы)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уголовных правонарушениях (когда, за что, статья закона или иного акта)*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*Ескерпе. Бұл деректерді мемлекеттік қызметші олардың бар болған жағдайында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толтыра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*Примечание. Данные сведения могут быть указаны государственным 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их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туысқандарыңыз фамилиясын, атын, әкесінің атын өзгерткен болса,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тегін, атын, әкесінің атын қоса көрсетіңіз. Сонымен қатар, жұбайы (ері)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жақын туыстарының азаматтығын өзгерту күндері мен себептерін (оны өзгерткен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жағдайда) көрсету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прежние фамилию, имя, отчество. Также необходимо указать даты и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гражданств супруги (супруга) и близких родственников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тармақта жақын туыстар деп ата-аналар (ата-ана), балалар, бала асырап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алушылар, асырап алынғандар, ата-анасы бір және ата-анасы бөлек ағалы-інілілер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апалы-сіңлілілер, атасы, әжесі, немерелері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близкими родственниками в настоящем пункте признаются родители (родитель),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усыновители (удочерители), усыновленные (удочеренные), полнородные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неполнородные братья и сестры, дедушка, бабушка, внуки.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 (толтырылған күні / 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</w:t>
      </w:r>
    </w:p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Пункты 1, 3, 5 автобиографии заполняется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"Е-қызмет"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Автобиография подписывается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158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қызметшінің қызметтiк тiзiмі</w:t>
      </w:r>
      <w:r>
        <w:br/>
      </w:r>
      <w:r>
        <w:rPr>
          <w:rFonts w:ascii="Times New Roman"/>
          <w:b/>
          <w:i w:val="false"/>
          <w:color w:val="000000"/>
        </w:rPr>
        <w:t>Послужной список государственного служащего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Т.А.Ж. (болған жағдайда)/Ф.И.О.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_________________________________________________________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 фото,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30х40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лауазымы, 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должность,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 1 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кезі/Дата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/ 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Ұлты/Национальность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Мамандығы/Специальность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тілдерін білуі/Владение иностранными языками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наградалары, құрметті атақтары және мерекелік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медальдары / Государственные награды, почетные 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юбилейные медали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тексеру нәтижелері/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Әскери, арнайы атақтары, сыныптық шені, біліктілік сыныбы, дипломатиялық дәрежесі (жыл) / Воинское, специальное звания, классный чин, квалификационный класс, дипломатический ранг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 / Сведения о наложении дисциплинарных взысканий за совершение дисциплинарных проступков, дискредитирующих государственную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 жасағаны үшiн әкiмшiлiк жаза қолданылғаны туралы мәлiмет / Сведения о наложении административных взысканий за совершение коррупционных правонарушений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 / Общий трудовой стаж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ант берген күні / Дата принесения присяги государственным 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өтілі / Стаж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жағдайы / Семейное 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ЖОЛЫ / 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 / 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/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/ увольнения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қызметінің (кадр қызметiнiң) басшысы/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управления персоналом (кадровой службы):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(болған жағдайда)/фамилия,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 __________________ _______ жыл/год "__" _______ айы/месяц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Послужной список формируется информационной системой "Е-қызмет".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Каждый лист послужного списка заверяется печатью службы управления персоналом (кадровой службы) государственного органа.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"Год окончания и наименование учебного заведения" данные указываются в хронологическом порядке последовательно от ранней даты завершения обучения к более поздней.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"Государственные награды, почетные звания и юбилейные медали" наименования соответствующих наград, званий и медалей указываются в хронологическом порядке последовательно от ранней даты их присвоения к более поздней.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"Воинское, специальное звания, классный чин, квалификационный класс, дипломатический ранг" в скобках указываются год присвоения последнего воинского, специального званий, классного чина, квалификационного класса, дипломатического ранга.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"Результаты специальной проверки" указываются номер и дата письма органов национальной безопасности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"Сведения о наложении дисциплинарных взысканий за совершение дисциплинарных проступков, дискредитирующих государственную службу" и "Сведения о наложении административных взысканий за совершение коррупционных правонарушений" указываются данные о наличии (отсутствии) взысканий за последние 3 года с даты заверения послужного списка (дата и номер письма органов по правовой статистике и специальным учетам). В случае досрочного снятия дисциплинарного взыскания указывается дата принятия акта о досрочном снятии взыскания.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"Семейное положение" указывается один из следующих статусов: холост/не замужем, женат/замужем, в разводе, вдовец/вдова. Также в данной графе указывается численность детей (при наличии) и даты их рождения.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информации по графам указывается дефис.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