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0d99" w14:textId="27c0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31 августа 2023 года № 322 "Об утверждении Правил кредитования проектов в сфере агропромышленного комплекса"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15 мая 2025 года № 162. Зарегистрирован в Министерстве юстиции Республики Казахстан 16 мая 2025 года № 36119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августа 2023 года № 322 "Об утверждении Правил кредитования проектов в сфере агропромышленного комплекса" (зарегистрирован в Реестре государственной регистрации нормативных правовых актов № 33364)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проектов в сфере агропромышленного комплекса,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10 (десять) лет по ставке вознаграждения 1 (один) процент;";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финансовых инструментов и микрокредитования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2025 года № 162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местный исполнительный орган области, города республиканского значения, столицы, осуществляющий функции в области сельского хозяйства (далее – местный исполнительный орган), Министерство сельского хозяйства Республики Казахстан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административной формы: Отчет о целевом использовании кредитов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3-ОЦИК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 месяц 20__ года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поверенный (агент), местный исполнительный орган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поверенный (агент) в местный исполнительный орган ежемесячно, в срок до 10 (десятого) числа месяца, следующего за отчетным;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в Министерство сельского хозяйства Республики Казахстан ежемесячно, в срок до 15 (пятнадцатого) числа месяца, следующего за отчетным.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3886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(район)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 бизнес-идентификационный номер заемщика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кредита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кредитования, месяцы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кредита (тенге)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проекта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(тонн в год, по орошению –площадь в гектарах)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выпускаемой готовой продукции (за период)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созданных постоянных рабочих мест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созданных временных рабочих мест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электронная цифровая подпись</w:t>
      </w:r>
    </w:p>
    <w:p>
      <w:pPr>
        <w:spacing w:after="0"/>
        <w:ind w:left="0"/>
        <w:jc w:val="both"/>
      </w:pPr>
      <w:bookmarkStart w:name="z37" w:id="26"/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административных данных на безвозмездной основе "Отчет о целевом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использовании кредитов"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кредитов"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"Отчет о целевом использовании кредитов" (индекс: форма № 3-ОЦИК, периодичность: ежемесячная)</w:t>
      </w:r>
    </w:p>
    <w:bookmarkEnd w:id="27"/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о целевом использовании кредитов" (далее – Форма).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исполнителем и руководителем, либо лицом, исполняющим его обязанности, с указанием его фамилии и инициалов.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на казахском и русском языках.</w:t>
      </w:r>
    </w:p>
    <w:bookmarkEnd w:id="31"/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порядковый номер.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указывается наименование области.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Формы указывается код по классификатору административно-территориальных объектов.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Формы указывается место реализации (район).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Формы указывается регистрационный код адреса.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Формы указывается наименование проекта.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Формы указывается наименование заемщика.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Формы указывается индивидуальный идентификационный номер/ бизнес-идентификационный номер заемщика.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Формы указывается дата выдачи кредита.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Формы указывается срок кредитования (месяцы).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Формы указывается сумма кредита (тенге).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12 Формы указывается направление проекта.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13 Формы указывается мощность (тонн в год, по орошению – площадь в гектарах).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14 Формы указывается объем выпускаемой готовой продукции (за период).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15 Формы указывается количество созданных постоянных рабочих мест.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16 Формы указывается количество созданных временных рабочих мест.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