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5a5c" w14:textId="9455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14 мая 2025 года № 206-н/қ. Зарегистрирован в Министерстве юстиции Республики Казахстан 15 мая 2025 года № 36110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энергетики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Жамауов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2025 года № 206-н/қ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энергетики Республики Казахстан, в которые вносятся изменения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21 октября 2014 года № 63 "Об утверждении Правил осуществления централизованного оперативно-диспетчерского управления режимами работы объектов единой системы снабжения товарным газом" (зарегистрирован в Реестре государственной регистрации нормативных правовых актов под № 9893) следующие изменения: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газе и газоснабжении",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централизованного оперативно-диспетчерского управления режимами работы объектов единой системы снабжения товарным газом,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осуществления централизованного оперативно-диспетчерского управления режимами работы объектов единой системы снабжения товарным газом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газе и газоснабжении" (далее - Закон) и определяют порядок взаимодействия субъектов единой системы снабжения товарным газом при осуществлении централизованного оперативно-диспетчерского управления.";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осуществления централизованного оперативно-диспетчерского управления";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новой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систематический контроль соответствия качественных параметров принимаемого к транспортировке и транспортируемого товарного газа техническим регламентам и национальным и (или) межгосударственным стандартам Республики Казахстан;".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 ноября 2014 года № 96 "Об утверждении Правил розничной реализации и пользования товарным и сжиженным нефтяным газом" (зарегистрирован в Реестре государственной регистрации нормативных правовых актов под № 9936) следующие изменения: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розничной реализации и пользования товарным и сжиженным нефтяным газом, утвержденных указанным приказом: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газ - сырой, товарный, сжиженный нефтяной и сжиженный природный газ;";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расчетный период – период, за который определяется объем поставленного газа, производятся взаиморасчеты между поставщиком, газотранспортной, газораспределительной организациями,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27-1 Закона и потребителем за поставленный газ. Расчетный период составляет один календарный месяц;".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12 ноября 2014 года № 117 "Об утверждении типовых договоров розничной реализации товарного и сжиженного нефтяного газа, а также технического обслуживания газопотребляющих систем и газового оборудования коммунально-бытовых и бытовых потребителей" (зарегистрирован в Реестре государственной регистрации нормативных правовых актов под № 9980) следующие изменения: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розничной реализации товарного газа, утвержденном указанным приказом: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газопотребляющая система - комплекс газопроводов (линейной части) и газового оборудования, предназначенный для приема товарного газа из газораспределительной системы или сжиженного нефтяного газа из групповой резервуарной установки, а также их использования в качестве топлива и (или) сырья;";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бытовой потребитель - физическое лицо, приобретающее товарный и (или) сжиженный нефтяной газ для бытовых нужд без целей использования в предпринимательской деятельности и дальнейшей их реализации;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норма потребления - расчетная величина для бытовых потребителей, не имеющих приборов учета, отражающая среднемесячное количество потребленного ими товарного или сжиженного нефтяного газа.";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Газ, поставляемый по настоящему Договору, должен отвечать требованиям технических регламентов и национальных стандартов Республики Казахстан."; 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розничной реализации сжиженного нефтяного газа, утвержденном указанным приказом: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Газ, поставляемый по настоящему Договору, должен отвечать требованиям технических регламентов и национальных стандартов Республики Казахстан."; 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обслуживания газопотребляющих систем и газового оборудования коммунально-бытовых и бытовых потребителей, утвержденном указанным приказом: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Работы, перечисленные в пункте 2 настоящего Договора, осуществляются при наличии у заказчика газового оборудования, соответствующего техническим регламентам и национальным и (или) межгосударственным стандартам, исправных и своевременно прошедших осмотры дымовых и вентиляционных каналов.".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5 мая 2018 года № 165 "Об утверждении формы программы развития переработки сырого газа" (зарегистрирован в Реестре государственной регистрации нормативных правовых актов под № 16956) следующее изменение: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147 Кодекса Республики Казахстан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сентября 2018 года № 377 "Об утверждении Правил расчета и утверждения норм потребления товарного и сжиженного нефтяного газа" (зарегистрирован в Реестре государственной регистрации нормативных правовых актов под № 17472) следующие изменения: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газе и газоснабжении"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 утверждения норм потребления товарного и сжиженного нефтяного газа (далее – Правила), утвержденных указанным приказом: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расчета и утверждения норм потребления товарного и сжиженного нефтяного газа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газе и газоснабжении" (далее - Закон) и определяют порядок расчета и утверждения норм потребления товарного и сжиженного нефтяного газа при отсутствии приборов учета газа для бытовых потребителей.";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В случае потребления товарного газа, расход газа исчисляется в кубометрах, приведенных к стандартным условиям в соответствии с ГОСТ 2939 "Газы. Условия для определения объема". Если установленные приборы учета не имеют специальных корректоров по температуре или по температуре и по давлению, то приведение прошедшего через прибор учета объема газа к стандартным условиям проводится расчетным путем по формуле:";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В случае потребления сжиженного нефтяного газа, количество израсходованного потребителями газа (V</w:t>
      </w:r>
      <w:r>
        <w:rPr>
          <w:rFonts w:ascii="Times New Roman"/>
          <w:b w:val="false"/>
          <w:i w:val="false"/>
          <w:color w:val="000000"/>
          <w:vertAlign w:val="subscript"/>
        </w:rPr>
        <w:t>сч</w:t>
      </w:r>
      <w:r>
        <w:rPr>
          <w:rFonts w:ascii="Times New Roman"/>
          <w:b w:val="false"/>
          <w:i w:val="false"/>
          <w:color w:val="000000"/>
          <w:sz w:val="28"/>
        </w:rPr>
        <w:t>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), определенное по объемному газовому счетчику, приводят к стандартным условиям (V</w:t>
      </w:r>
      <w:r>
        <w:rPr>
          <w:rFonts w:ascii="Times New Roman"/>
          <w:b w:val="false"/>
          <w:i w:val="false"/>
          <w:color w:val="000000"/>
          <w:vertAlign w:val="subscript"/>
        </w:rPr>
        <w:t>c</w:t>
      </w:r>
      <w:r>
        <w:rPr>
          <w:rFonts w:ascii="Times New Roman"/>
          <w:b w:val="false"/>
          <w:i w:val="false"/>
          <w:color w:val="000000"/>
          <w:sz w:val="28"/>
        </w:rPr>
        <w:t>) и пересчитывают в (кг) по формуле: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101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Gm – массовый расход сжиженного нефтяного газа, кг;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плотность газа при стандартных условиях, 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определяют, как сумму произведений стандартных плотностей компонентов на их объемное долевое содержание в смеси;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304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плотность i-го компонента газа при стандартных условиях, 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317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объемное содержание i-го компонента газа, % объемный.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известны составы компонентов газа в % массовых, то их переводят в % мольный, а затем в % объемный по формулам (10), (11)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27700" cy="154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12573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массовое, мольное и объемное содержание i-го компонента сжиженного нефтяного газа, соответственно, - % массовый, % мольный, % объемный;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317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молекулярная масса i-го компонента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330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коэффициент сжимаемости i-го компонента газа при стандартных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углеводородов, входящих в состав газа, значения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6985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приведены в ГОСТ 30319.1 "Газ природный. Методы расчета физических свойств. Общие положения" (далее – ГОСТ 30319.1)."; 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численно равно молярной массе, приведенной в ГОСТ 30319.3 "Газ природный. Методы расчета физических свойств. Вычисление физических свойств на основе данных о компонентном составе" (далее – ГОСТ 30319.3).";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Расчет среднемесячной нормы потребления сжиженного нефтяного газа на приготовление пищи для одного человека Н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кг/ человек х месяц, производится по формуле: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558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3429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годовая норма расхода теплоты на приготовление пищи для одного человека, приведенная в таблице по годовым нормам расхода товарного и сжиженного нефтяного газа на коммунально-бытовые нужды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МДж/человек х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3810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низшая массовая теплота сгорания сжиженного нефтяного газа, МДж/кг;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12 - количество месяцев в году, месяц.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Низшая массовая теплота сгорания сжиженного нефтяного газа (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3556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МДж/кг)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3"/>
    <w:bookmarkStart w:name="z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3683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низшая объемная теплота сгорания i-го компонента сжиженного нефтяного газа, приведенная к 1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газообразного компонента сжиженного нефтяного газа при стандартных условиях, МДж/м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(данные ГОСТ 31369 "Газ природный. Вычисление теплоты сгорания, плотности, относительной плотности и числа Воббе на основе компонентного состава" (далее - ГОСТ 31369);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массовое содержание i-го компонента сжиженного нефтяного газа, % массовое;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4064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плотность i-го компонента сжиженного нефтяного газа при стандартных условиях, 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11557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низшая массовая теплота сгорания i-го компонента сжиженного нефтяного газа, МДж/кг.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низшей теплоты сгорания сжиженного нефтяного газа необходимо использовать данные для условной смеси пропан - бутан. При этом данные легких компонентов (метан, этан) добавляются к пропану, а тяжелые (пентаны) - к бутану.</w:t>
      </w:r>
    </w:p>
    <w:bookmarkEnd w:id="68"/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по физико-химическим свойствам пропана, бутана и их смесей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приведены плотности, коэффициенты сжимаемости, низшие объемные теплоты сгорания для пропана и бутана при стандартных условиях и их молекулярные массы (из ГОСТ 30319.1), а также расчетные величины низших теплот сгорания сжиженного нефтяного газа при разном содержании в них пропана и бутана.</w:t>
      </w:r>
    </w:p>
    <w:bookmarkEnd w:id="69"/>
    <w:bookmarkStart w:name="z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о составе сжиженного нефтяного газа для расчета низшей теплоты сгорания принимается, что:</w:t>
      </w:r>
    </w:p>
    <w:bookmarkEnd w:id="70"/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холодный (отопительный) период года используется сжиженного нефтяного газа марки пропан технический по ГОСТ 34858 "Газы углеводородные сжиженные топливные. Технические условия" (далее - ГОСТ 34858) и ГОСТ 20448 "Газы углеводородные сжиженные топливные для коммунально-бытового потребления. Технические условия" (далее - ГОСТ 20448) с условным средним составом: пропан – 80 %, бутан – 20 % и низшей теплотой сгорания 46,3 МДж/кг (90,9 МДж/м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1"/>
    <w:bookmarkStart w:name="z1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теплый период года используется сжиженный нефтяной газ марки пропан – бутан технический, смесь пропан – бутан технический (по ГОСТ 34858 и ГОСТ 20448) со средним составом: пропан – 60 %, н-бутан – 40 % и низшей теплотой сгорания 46,2 МДж/кг (95,75 МДж/м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).";</w:t>
      </w:r>
    </w:p>
    <w:bookmarkEnd w:id="72"/>
    <w:bookmarkStart w:name="z1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таблицы 3.1.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3.1. Свойства пропана и бутана при стандартных условиях и их молекулярные массы (из ГОСТ 30319.1, ГОСТ 30319.3, ГОСТ 22667*)".</w:t>
      </w:r>
    </w:p>
    <w:bookmarkEnd w:id="74"/>
    <w:bookmarkStart w:name="z1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22 ноября 2023 года № 413 "Об утверждении Методики расчета региональных коэффициентов перевода объемных показателей приборов учета сжиженного нефтяного газа в массовые показатели и расчета потерь при эксплуатации объектов систем снабжения сжиженным нефтяным газом" (зарегистрирован в Реестре государственной регистрации нормативных правовых актов под № 33670) следующее изменение:</w:t>
      </w:r>
    </w:p>
    <w:bookmarkEnd w:id="75"/>
    <w:bookmarkStart w:name="z1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региональных коэффициентов перевода объемных показателей приборов учета сжиженного нефтяного газа в массовые показатели и расчета потерь при эксплуатации объектов систем снабжения сжиженным нефтяным газом, утвержденной указанным приказом: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 – коэффициент перевода объемных показателей в массовые показатели, рассчитываемый с учетом введения ряда поправочных коэффициентов:</w:t>
      </w:r>
    </w:p>
    <w:bookmarkEnd w:id="77"/>
    <w:bookmarkStart w:name="z10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= р</w:t>
      </w:r>
      <w:r>
        <w:rPr>
          <w:rFonts w:ascii="Times New Roman"/>
          <w:b w:val="false"/>
          <w:i w:val="false"/>
          <w:color w:val="000000"/>
          <w:vertAlign w:val="subscript"/>
        </w:rPr>
        <w:t>см</w:t>
      </w:r>
      <w:r>
        <w:rPr>
          <w:rFonts w:ascii="Times New Roman"/>
          <w:b w:val="false"/>
          <w:i w:val="false"/>
          <w:color w:val="000000"/>
          <w:sz w:val="28"/>
        </w:rPr>
        <w:t xml:space="preserve"> * К</w:t>
      </w:r>
      <w:r>
        <w:rPr>
          <w:rFonts w:ascii="Times New Roman"/>
          <w:b w:val="false"/>
          <w:i w:val="false"/>
          <w:color w:val="000000"/>
          <w:vertAlign w:val="subscript"/>
        </w:rPr>
        <w:t>пот</w:t>
      </w:r>
      <w:r>
        <w:rPr>
          <w:rFonts w:ascii="Times New Roman"/>
          <w:b w:val="false"/>
          <w:i w:val="false"/>
          <w:color w:val="000000"/>
          <w:sz w:val="28"/>
        </w:rPr>
        <w:t xml:space="preserve"> * К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* К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78"/>
    <w:bookmarkStart w:name="z11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9"/>
    <w:bookmarkStart w:name="z11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см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плотность газовой смеси в нормальных условиях при t = 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и Р = 760 миллиметров ртутного столба, килограмм на метр кубический (далее - 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0"/>
    <w:bookmarkStart w:name="z11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пот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коэффициент, учитывающий технологические потери, не вошедшие в отпускную цену газа;</w:t>
      </w:r>
    </w:p>
    <w:bookmarkEnd w:id="81"/>
    <w:bookmarkStart w:name="z11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поправочный коэффициент на давление в населенном пункте;</w:t>
      </w:r>
    </w:p>
    <w:bookmarkEnd w:id="82"/>
    <w:bookmarkStart w:name="z11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поправочный коэффициент на температуру смеси в рабочих условиях в газопроводе перед прибором учета.</w:t>
      </w:r>
    </w:p>
    <w:bookmarkEnd w:id="83"/>
    <w:bookmarkStart w:name="z11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Плотность пропан бутановой смеси при нормальных условиях определяется по формуле:</w:t>
      </w:r>
    </w:p>
    <w:bookmarkEnd w:id="84"/>
    <w:bookmarkStart w:name="z11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см</w:t>
      </w:r>
      <w:r>
        <w:rPr>
          <w:rFonts w:ascii="Times New Roman"/>
          <w:b w:val="false"/>
          <w:i w:val="false"/>
          <w:color w:val="000000"/>
          <w:sz w:val="28"/>
        </w:rPr>
        <w:t xml:space="preserve"> = (Р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* П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+ Р</w:t>
      </w:r>
      <w:r>
        <w:rPr>
          <w:rFonts w:ascii="Times New Roman"/>
          <w:b w:val="false"/>
          <w:i w:val="false"/>
          <w:color w:val="000000"/>
          <w:vertAlign w:val="subscript"/>
        </w:rPr>
        <w:t>б</w:t>
      </w:r>
      <w:r>
        <w:rPr>
          <w:rFonts w:ascii="Times New Roman"/>
          <w:b w:val="false"/>
          <w:i w:val="false"/>
          <w:color w:val="000000"/>
          <w:sz w:val="28"/>
        </w:rPr>
        <w:t xml:space="preserve"> * П</w:t>
      </w:r>
      <w:r>
        <w:rPr>
          <w:rFonts w:ascii="Times New Roman"/>
          <w:b w:val="false"/>
          <w:i w:val="false"/>
          <w:color w:val="000000"/>
          <w:vertAlign w:val="subscript"/>
        </w:rPr>
        <w:t>б</w:t>
      </w:r>
      <w:r>
        <w:rPr>
          <w:rFonts w:ascii="Times New Roman"/>
          <w:b w:val="false"/>
          <w:i w:val="false"/>
          <w:color w:val="000000"/>
          <w:sz w:val="28"/>
        </w:rPr>
        <w:t>)/(П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+ П</w:t>
      </w:r>
      <w:r>
        <w:rPr>
          <w:rFonts w:ascii="Times New Roman"/>
          <w:b w:val="false"/>
          <w:i w:val="false"/>
          <w:color w:val="000000"/>
          <w:vertAlign w:val="subscript"/>
        </w:rPr>
        <w:t>б</w:t>
      </w:r>
      <w:r>
        <w:rPr>
          <w:rFonts w:ascii="Times New Roman"/>
          <w:b w:val="false"/>
          <w:i w:val="false"/>
          <w:color w:val="000000"/>
          <w:sz w:val="28"/>
        </w:rPr>
        <w:t>),</w:t>
      </w:r>
    </w:p>
    <w:bookmarkEnd w:id="85"/>
    <w:bookmarkStart w:name="z11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6"/>
    <w:bookmarkStart w:name="z11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см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плотность пропан бутановой смеси при нормальных условиях;</w:t>
      </w:r>
    </w:p>
    <w:bookmarkEnd w:id="87"/>
    <w:bookmarkStart w:name="z11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плотность (удельный вес) пропана при tсм = 0 С и Р = 760 миллиметров ртутного столба (2,019 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8"/>
    <w:bookmarkStart w:name="z12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б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плотность (удельный вес) бутана при tсм = 0 С и Р = 760 миллиметров ртутного столба (2,703 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9"/>
    <w:bookmarkStart w:name="z12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содержание соответственно пропана в смеси (в массовых долях);</w:t>
      </w:r>
    </w:p>
    <w:bookmarkEnd w:id="90"/>
    <w:bookmarkStart w:name="z12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б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содержание бутана в смеси (в массовых долях).</w:t>
      </w:r>
    </w:p>
    <w:bookmarkEnd w:id="91"/>
    <w:bookmarkStart w:name="z12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Поправочный коэффициент на давление в населенном пункте определяется по формуле:</w:t>
      </w:r>
    </w:p>
    <w:bookmarkEnd w:id="92"/>
    <w:bookmarkStart w:name="z12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= Р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>/760,</w:t>
      </w:r>
    </w:p>
    <w:bookmarkEnd w:id="93"/>
    <w:bookmarkStart w:name="z12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4"/>
    <w:bookmarkStart w:name="z12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поправочный коэффициент на давление в населенном пункте;</w:t>
      </w:r>
    </w:p>
    <w:bookmarkEnd w:id="95"/>
    <w:bookmarkStart w:name="z12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абсолютное давление смеси сжиженного нефтяного газа в рабочих условиях, миллиметров ртутного столба.</w:t>
      </w:r>
    </w:p>
    <w:bookmarkEnd w:id="96"/>
    <w:bookmarkStart w:name="z1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= (Р</w:t>
      </w:r>
      <w:r>
        <w:rPr>
          <w:rFonts w:ascii="Times New Roman"/>
          <w:b w:val="false"/>
          <w:i w:val="false"/>
          <w:color w:val="000000"/>
          <w:vertAlign w:val="subscript"/>
        </w:rPr>
        <w:t>бар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+ Р</w:t>
      </w:r>
      <w:r>
        <w:rPr>
          <w:rFonts w:ascii="Times New Roman"/>
          <w:b w:val="false"/>
          <w:i w:val="false"/>
          <w:color w:val="000000"/>
          <w:vertAlign w:val="subscript"/>
        </w:rPr>
        <w:t>изб</w:t>
      </w:r>
      <w:r>
        <w:rPr>
          <w:rFonts w:ascii="Times New Roman"/>
          <w:b w:val="false"/>
          <w:i w:val="false"/>
          <w:color w:val="000000"/>
          <w:sz w:val="28"/>
        </w:rPr>
        <w:t>)/1,33,</w:t>
      </w:r>
    </w:p>
    <w:bookmarkEnd w:id="97"/>
    <w:bookmarkStart w:name="z12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8"/>
    <w:bookmarkStart w:name="z13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бар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среднее барометрическое давление для данного населенного пункта, в соответствии с СП РК 2.04-01-2017 "Строительная климатология", гектопаскаль (далее – гПа).</w:t>
      </w:r>
    </w:p>
    <w:bookmarkEnd w:id="99"/>
    <w:bookmarkStart w:name="z1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изб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избыточное давление перед газовым счетчиком в соответствии с Требованиями по безопасности объектов систем газоснабжения,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октября 2017 года № 673 (зарегистрирован в Реестре государственной регистрации нормативных правовых актов № 15986), гПа;</w:t>
      </w:r>
    </w:p>
    <w:bookmarkEnd w:id="100"/>
    <w:bookmarkStart w:name="z1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1,33 – коэффициент перевода гПа в миллиметрах ртутного столба.</w:t>
      </w:r>
    </w:p>
    <w:bookmarkEnd w:id="101"/>
    <w:bookmarkStart w:name="z13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Поправочный коэффициент на температуру смеси в рабочих условиях в газопроводе перед прибором учета определяется по формуле:</w:t>
      </w:r>
    </w:p>
    <w:bookmarkEnd w:id="102"/>
    <w:bookmarkStart w:name="z13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=T</w:t>
      </w:r>
      <w:r>
        <w:rPr>
          <w:rFonts w:ascii="Times New Roman"/>
          <w:b w:val="false"/>
          <w:i w:val="false"/>
          <w:color w:val="000000"/>
          <w:vertAlign w:val="sub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/(T</w:t>
      </w:r>
      <w:r>
        <w:rPr>
          <w:rFonts w:ascii="Times New Roman"/>
          <w:b w:val="false"/>
          <w:i w:val="false"/>
          <w:color w:val="000000"/>
          <w:vertAlign w:val="sub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+tсм),</w:t>
      </w:r>
    </w:p>
    <w:bookmarkEnd w:id="103"/>
    <w:bookmarkStart w:name="z13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4"/>
    <w:bookmarkStart w:name="z13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поправочный коэффициент на температуру смеси в рабочих условиях </w:t>
      </w:r>
    </w:p>
    <w:bookmarkEnd w:id="105"/>
    <w:bookmarkStart w:name="z13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абсолютная температура паровой фазы газовой смеси при нормальных условиях (273,15), К</w:t>
      </w:r>
    </w:p>
    <w:bookmarkEnd w:id="106"/>
    <w:bookmarkStart w:name="z13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см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температура паровой фазы газовой смеси в рабочих условиях в газопроводе перед прибором учета,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февраля 2022 года № ҚР ДСМ-15 "Об утверждении Гигиенических нормативов к физическим факторам, оказывающим воздействие на человека" (зарегистрирован в Реестре государственной регистрации нормативных правовых актов № 26831).</w:t>
      </w:r>
    </w:p>
    <w:bookmarkEnd w:id="107"/>
    <w:bookmarkStart w:name="z13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потерь рассчитывается по формуле: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46400" cy="115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9"/>
    <w:bookmarkStart w:name="z14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пот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технологических потерь;</w:t>
      </w:r>
    </w:p>
    <w:bookmarkEnd w:id="110"/>
    <w:bookmarkStart w:name="z14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процент технологических потерь газа, не учтенных в отпускной цене, %.</w:t>
      </w:r>
    </w:p>
    <w:bookmarkEnd w:id="111"/>
    <w:bookmarkStart w:name="z14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А=П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+ П</w:t>
      </w:r>
      <w:r>
        <w:rPr>
          <w:rFonts w:ascii="Times New Roman"/>
          <w:b w:val="false"/>
          <w:i w:val="false"/>
          <w:color w:val="000000"/>
          <w:vertAlign w:val="subscript"/>
        </w:rPr>
        <w:t>n.o</w:t>
      </w:r>
      <w:r>
        <w:rPr>
          <w:rFonts w:ascii="Times New Roman"/>
          <w:b w:val="false"/>
          <w:i w:val="false"/>
          <w:color w:val="000000"/>
          <w:sz w:val="28"/>
        </w:rPr>
        <w:t>., где</w:t>
      </w:r>
    </w:p>
    <w:bookmarkEnd w:id="112"/>
    <w:bookmarkStart w:name="z14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процент потерь в рукавах газовозов, %.</w:t>
      </w:r>
    </w:p>
    <w:bookmarkEnd w:id="113"/>
    <w:bookmarkStart w:name="z14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p</w:t>
      </w:r>
      <w:r>
        <w:rPr>
          <w:rFonts w:ascii="Times New Roman"/>
          <w:b w:val="false"/>
          <w:i w:val="false"/>
          <w:color w:val="000000"/>
          <w:sz w:val="28"/>
        </w:rPr>
        <w:t xml:space="preserve"> = П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× n × 100 / М,</w:t>
      </w:r>
    </w:p>
    <w:bookmarkEnd w:id="114"/>
    <w:bookmarkStart w:name="z14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5"/>
    <w:bookmarkStart w:name="z14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потери в рукаве на одну заправку газовой резервуарной установки, следует принимать П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0,112 килограмм;</w:t>
      </w:r>
    </w:p>
    <w:bookmarkEnd w:id="116"/>
    <w:bookmarkStart w:name="z14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общее число заправок групповых резервуарных установок в расчетный период;</w:t>
      </w:r>
    </w:p>
    <w:bookmarkEnd w:id="117"/>
    <w:bookmarkStart w:name="z15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количество залитого газа в групповые резервуарные установки для населения в расчетный период, в тоннах.</w:t>
      </w:r>
    </w:p>
    <w:bookmarkEnd w:id="118"/>
    <w:bookmarkStart w:name="z15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объемных показаний приборов учета в массовые единицы производится по формуле:</w:t>
      </w:r>
    </w:p>
    <w:bookmarkEnd w:id="119"/>
    <w:bookmarkStart w:name="z15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= К * V,</w:t>
      </w:r>
    </w:p>
    <w:bookmarkEnd w:id="120"/>
    <w:bookmarkStart w:name="z15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1"/>
    <w:bookmarkStart w:name="z15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показатель в массовых единицах;</w:t>
      </w:r>
    </w:p>
    <w:bookmarkEnd w:id="122"/>
    <w:bookmarkStart w:name="z15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газа, показанный прибором учета,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3"/>
    <w:bookmarkStart w:name="z15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газовой смеси, поставляемой потребителям и количество неиспарившегося остатка, нормируется в зависимости от периода года.</w:t>
      </w:r>
    </w:p>
    <w:bookmarkEnd w:id="124"/>
    <w:bookmarkStart w:name="z15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расчетного периода для городов Казахстана рассматривается отдельно теплый период года (с 1 апреля по 1 октября) и холодный период года (с 1 октября по 1 апреля) в соответствии с ГОСТ 34858 "Газы углеводородные сжиженные топливные. Технические условия". </w:t>
      </w:r>
    </w:p>
    <w:bookmarkEnd w:id="125"/>
    <w:bookmarkStart w:name="z15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П</w:t>
      </w:r>
      <w:r>
        <w:rPr>
          <w:rFonts w:ascii="Times New Roman"/>
          <w:b w:val="false"/>
          <w:i w:val="false"/>
          <w:color w:val="000000"/>
          <w:vertAlign w:val="subscript"/>
        </w:rPr>
        <w:t>n.o</w:t>
      </w:r>
      <w:r>
        <w:rPr>
          <w:rFonts w:ascii="Times New Roman"/>
          <w:b w:val="false"/>
          <w:i w:val="false"/>
          <w:color w:val="000000"/>
          <w:sz w:val="28"/>
        </w:rPr>
        <w:t>, в формуле определяется для теплого или холодного периода года по ГОСТ 34858 "Газы углеводородные сжиженные топливные. Технические условия" и составляет для пропана технического не более 0,7 %, для смеси пропана и бутана технического не более 1,6 %, и для бутана технического не более 1,8 %.".</w:t>
      </w:r>
    </w:p>
    <w:bookmarkEnd w:id="1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