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f27f2" w14:textId="78f27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по чрезвычайным ситуациям Республики Казахстан от 26 января 2022 года № 28 "Об утверждении Инструкции по организации антитеррористической защиты объектов, уязвимых в террористическом отношении, осуществляющих деятельность в сфере формирования и хранения государственного материального резерва"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8 мая 2025 года № 181. Зарегистрирован в Министерстве юстиции Республики Казахстан 13 мая 2025 года № 36100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26 января 2022 года № 28 "Об утверждении Инструкции по организации антитеррористической защиты объектов, уязвимых в террористическом отношении, осуществляющих деятельность в сфере формирования и хранения государственного материального резерва" (зарегистрирован в Реестре государственной регистрации нормативных правовых актов за № 26675)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антитеррористической защиты объектов, уязвимых в террористическом отношении, осуществляющих деятельность в сфере формирования и хранения государственного материального резерва,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подведомственная организация системы государственного резерва – юридическое лицо, осуществляющее формирование и хранение материальных ценностей государственного резерва;";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"49. С учетом возможных последствий совершения акта терроризма объекты государственного материального резерва делятся на следующие группы: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первой группе относятся уполномоченный орган в области государственного материального резерва и подведомственная организация системы государственного резерва;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второй группе относятся филиалы подведомственной организации системы государственного резерва.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Объект первой группы оснащается следующими средствами: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системой оповещения, соответствующей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системы оповещения гражданской защиты и оповещения населения, государственных органов при чрезвычайных ситуациях в мирное и военное время, утвержденным приказом Министра внутренних дел Республики Казахстан от 26 декабря 2014 года № 945 (зарегистрирован в Реестре государственной регистрации нормативных правовых актов за № 10151);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системой видеонаблюдения, соответствующей минимальным техническим условиям систем видеонаблюдения,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Национальной системы видеомониторинга, утвержденными приказом Председателя Комитета национальной безопасности Республики Казахстан от 27 октября 2020 года № 69-қе (зарегистрирован в Реестре государственной регистрации нормативных правовых актов за № 21693) (далее – Правила функционирования Национальной системы видеомониторинга);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системами контроля и управления доступом (турникеты).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возникновении пожара системы контроля и управления доступом обеспечивают беспрепятственную и своевременную эвакуацию людей в соответствии с требованиями технического регламента "Общие требования к пожарной безопасности",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17 августа 2021 года № 405 (зарегистрирован в Реестре государственной регистрации нормативных правовых актов за № 24045), а также государственных нормативов в области архитектуры, градостроительства и строительства.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мобильным и/или стационарным средством подачи тревоги (тревожная кнопка), с выводом в дежурные части территориальных органов внутренних дел, либо на пульт централизованного наблюдения субъектов охранной деятельности.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сигнала тревоги на пульт централизованного наблюдения субъектов охранной деятельности, незамедлительно информирует органы внутренних дел.";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51 и 52 следующего содержания: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"51. Оснащение объектов второй группы, уязвимых в террористическом отношении и подлежащих государственной охране, обеспечивается в соответствии с требованиями по инженерно-технической укрепленности объектов, подлежащих государственной охране,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октября 2011 года № 1151.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Технические требования к системам видеонаблюдения объекта, входящим в охранную телевизионную систему, должны соответствовать минимальным техническим условиям систем видеонаблюдения,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Национальной системы видеомониторинга.".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государственным материальным резервам Министерства по чрезвычайным ситуациям Республики Казахстан в установленном законодательством порядке обеспечить: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9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