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ba75" w14:textId="547b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января 2015 года № 7-1/68 "Об утверждении Правил идентификации сельскохозяйственных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5 мая 2025 года № 146. Зарегистрирован в Министерстве юстиции Республики Казахстан 8 мая 2025 года № 36089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7-1/68 "Об утверждении Правил идентификации сельскохозяйственных животных" (зарегистрирован в Реестре государственной регистрации нормативных правовых актов № 11127)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Идентификация молодняка сельскохозяйственных животных, принадлежащего физическим лицам, осуществляется не менее чем за три рабочих дня до достижения возраста сельскохозяйственного животного, указанного в пункте 2 настоящих Правил.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молодняка сельскохозяйственных животных, принадлежащего сельскохозяйственным предприятиям, крестьянским и фермерским хозяйствам, осуществляется в соответствии с графиком предстоящего отела (окота, опороса), представленным руководителем в соответствующее подразделение местного исполнительного органа, осуществляющее деятельность в области ветеринарии (далее – подразделение МИО), и в ветеринарную организацию.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идентификации молодняка сельскохозяйственного животного сведения о нем вносятся в базу данных и ветеринарный паспорт с указанием индивидуального номера матери, указанного в ведомости о проведении идентификации сельскохозяйственных животных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паспорт</w:t>
      </w:r>
      <w:r>
        <w:br/>
      </w:r>
      <w:r>
        <w:rPr>
          <w:rFonts w:ascii="Times New Roman"/>
          <w:b/>
          <w:i w:val="false"/>
          <w:color w:val="000000"/>
        </w:rPr>
        <w:t>Ветеринарный паспорт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Берді/Выдан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(облыстың,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астананың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құрған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атауы,/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созданной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столицы)</w:t>
            </w:r>
          </w:p>
        </w:tc>
      </w:tr>
    </w:tbl>
    <w:p>
      <w:pPr>
        <w:spacing w:after="0"/>
        <w:ind w:left="0"/>
        <w:jc w:val="both"/>
      </w:pPr>
      <w:bookmarkStart w:name="z27" w:id="14"/>
      <w:r>
        <w:rPr>
          <w:rFonts w:ascii="Times New Roman"/>
          <w:b w:val="false"/>
          <w:i w:val="false"/>
          <w:color w:val="000000"/>
          <w:sz w:val="28"/>
        </w:rPr>
        <w:t>
      Ветеринариялық паспорттың нөмipi/Номер ветеринарного паспорта: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жануары иесiнiң аты, әкесінің аты (бар болса),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 немесе атауы, жеке сәйкестендіру нөмірі немесе бизнес-сәйкестендіру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 /Фамилия, имя, отчество (при наличии) или наименование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сельскохозяйственного животного,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или бизнес-идентификационный номер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жануары иесiнiң мекенжайы/Адрес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сельскохозяйственного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жануарының түрі/Вид сельскохозяйственного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паспорт берілген топтағы (отардағы) жануарлар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(ұсақ мал мен шошқа тобына (отарына) ветеринариялық паспорт берілген кезде)/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животных в группе (отаре), на которых выдан ветеринарный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выдаче ветеринарного паспорта на группу (отару) мелкого рогатого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свиней)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жануары туралы деректер/Данные о сельскохозяйственном животном: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жануарының жеке нөмірі/Индивидуальный номер сельскохозяйственного животного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 /Пол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Түci /Масть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/Кличка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 (туған күні) /Возраст (дата рождения)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әдici/Способ идентификации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ата-енесі туралы деректер (асыл тұқымды жануар үшін)** /Данные о родителях (для племенного животного)**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Енесінің жеке нөмірі / Индивидуальный номер матери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Берiлген күнi 20 __ жылғы __ _______/Дата выдачи __ _____ 20 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құжаттың түпнұсқалығын Сіз www.egov.kz сайтында, сондай-ақ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"электрондық үкімет" веб-порталының мобильді қосымшасы арқылы тексере аласыз.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Проверить подлинность электронного документа Вы можете на сайте www.egov.kz,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посредством мобильного приложения веб-портала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0" w:id="15"/>
      <w:r>
        <w:rPr>
          <w:rFonts w:ascii="Times New Roman"/>
          <w:b w:val="false"/>
          <w:i w:val="false"/>
          <w:color w:val="000000"/>
          <w:sz w:val="28"/>
        </w:rPr>
        <w:t>
      Бұл құжат "Электрондық құжат және электрондық цифрлық қолтаңба туралы"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Заңының 7-бабы 1-тармағына сәйкес қағаз жеткізгіштегі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құжатпен бірдей.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 равнозначен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документу на бумажном носителе.</w:t>
      </w:r>
    </w:p>
    <w:p>
      <w:pPr>
        <w:spacing w:after="0"/>
        <w:ind w:left="0"/>
        <w:jc w:val="both"/>
      </w:pPr>
      <w:bookmarkStart w:name="z31" w:id="16"/>
      <w:r>
        <w:rPr>
          <w:rFonts w:ascii="Times New Roman"/>
          <w:b w:val="false"/>
          <w:i w:val="false"/>
          <w:color w:val="000000"/>
          <w:sz w:val="28"/>
        </w:rPr>
        <w:t>
      Ескертпе/ Примечание: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ветеринариялық паспорттың нөмipi ауыл шаруашылығы жануарының жеке нөмiрiне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 келедi. Ұсақ малға, шошқа тобына (отарына) ветеринариялық паспорт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кезінде ветеринариялық паспорттың нөмірінде ауыл шаруашылығы жануарының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тиісті түрінің жеке нөмірінің алғашқы төрт символы көрсетіледі/Номер ветеринарного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паспорта соответствует индивидуальному номеру сельскохозяйственного животного.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ветеринарного паспорта на группу (отару) мелкого рогатого скота, свиней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номере ветеринарного паспорта указываются первые четыре символа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номера соответствующего вида сельскохозяйственного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асыл тұқымды жануардың жеке нөмірі/индивидуальный номер племенного животного.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о проведении идентификации сельскохозяйственных животных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физического лица или наименование юридического лица, которому принадлежат сельскохозяйственные животные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владельца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объекта производства, осуществляющего выращивание животных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идентификации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матери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(дата рождения)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Повторная идентификация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идентификационный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повторной идентификации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" w:id="19"/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ведомости ___ _______ 20__ года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Ветеринарный врач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