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690fe8" w14:textId="6690fe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централизованного государственного учета документов Национального архивного фонда</w:t>
      </w:r>
    </w:p>
    <w:p>
      <w:pPr>
        <w:spacing w:after="0"/>
        <w:ind w:left="0"/>
        <w:jc w:val="both"/>
      </w:pPr>
      <w:r>
        <w:rPr>
          <w:rFonts w:ascii="Times New Roman"/>
          <w:b w:val="false"/>
          <w:i w:val="false"/>
          <w:color w:val="000000"/>
          <w:sz w:val="28"/>
        </w:rPr>
        <w:t>Приказ Министра культуры и информации Республики Казахстан от 24 апреля 2025 года № 192-НҚ. Зарегистрирован в Министерстве юстиции Республики Казахстан 28 апреля 2025 года № 36030</w:t>
      </w:r>
    </w:p>
    <w:p>
      <w:pPr>
        <w:spacing w:after="0"/>
        <w:ind w:left="0"/>
        <w:jc w:val="left"/>
      </w:pPr>
    </w:p>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18-1)</w:t>
      </w:r>
      <w:r>
        <w:rPr>
          <w:rFonts w:ascii="Times New Roman"/>
          <w:b w:val="false"/>
          <w:i w:val="false"/>
          <w:color w:val="000000"/>
          <w:sz w:val="28"/>
        </w:rPr>
        <w:t xml:space="preserve"> пункта 2 статьи 18 Закона Республики Казахстан "О Национальном архивном фонде и архивах",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 государственной статистике" и </w:t>
      </w:r>
      <w:r>
        <w:rPr>
          <w:rFonts w:ascii="Times New Roman"/>
          <w:b w:val="false"/>
          <w:i w:val="false"/>
          <w:color w:val="000000"/>
          <w:sz w:val="28"/>
        </w:rPr>
        <w:t>подпунктом 457)</w:t>
      </w:r>
      <w:r>
        <w:rPr>
          <w:rFonts w:ascii="Times New Roman"/>
          <w:b w:val="false"/>
          <w:i w:val="false"/>
          <w:color w:val="000000"/>
          <w:sz w:val="28"/>
        </w:rPr>
        <w:t xml:space="preserve"> пункта 15 Положения о Министерстве культуры и информации Республики Казахстан, утвержденного постановлением Правительства Республики Казахстан от 4 октября 2023 года № 866 "О некоторых вопросах Министерства культуры и информации Республики Казахстан" ПРИКАЗЫВАЮ: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Утвердить Правила централизованного государственного учета документов Национального архивного фонда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Признать утратившими силу некоторые приказы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Start w:name="z7" w:id="0"/>
    <w:p>
      <w:pPr>
        <w:spacing w:after="0"/>
        <w:ind w:left="0"/>
        <w:jc w:val="both"/>
      </w:pPr>
      <w:r>
        <w:rPr>
          <w:rFonts w:ascii="Times New Roman"/>
          <w:b w:val="false"/>
          <w:i w:val="false"/>
          <w:color w:val="000000"/>
          <w:sz w:val="28"/>
        </w:rPr>
        <w:t>
      3. Комитету архивов, документации и книжного дела Министерства культуры и информации Республики Казахстан в установленном законодательством Республики Казахстан порядке обеспечить:</w:t>
      </w:r>
    </w:p>
    <w:bookmarkEnd w:id="0"/>
    <w:bookmarkStart w:name="z8" w:id="1"/>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1"/>
    <w:bookmarkStart w:name="z9" w:id="2"/>
    <w:p>
      <w:pPr>
        <w:spacing w:after="0"/>
        <w:ind w:left="0"/>
        <w:jc w:val="both"/>
      </w:pPr>
      <w:r>
        <w:rPr>
          <w:rFonts w:ascii="Times New Roman"/>
          <w:b w:val="false"/>
          <w:i w:val="false"/>
          <w:color w:val="000000"/>
          <w:sz w:val="28"/>
        </w:rPr>
        <w:t>
      2) размещение настоящего приказа на интернет-ресурсе Министерства культуры и информации Республики Казахстан после его официального опубликования;</w:t>
      </w:r>
    </w:p>
    <w:bookmarkEnd w:id="2"/>
    <w:bookmarkStart w:name="z10" w:id="3"/>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представление в Юридический департамент Министерства культуры и информации Республики Казахстан сведений об исполнении мероприятий, предусмотренных подпунктами 1) и 2) настоящего пункта.</w:t>
      </w:r>
    </w:p>
    <w:bookmarkEnd w:id="3"/>
    <w:bookmarkStart w:name="z11" w:id="4"/>
    <w:p>
      <w:pPr>
        <w:spacing w:after="0"/>
        <w:ind w:left="0"/>
        <w:jc w:val="both"/>
      </w:pPr>
      <w:r>
        <w:rPr>
          <w:rFonts w:ascii="Times New Roman"/>
          <w:b w:val="false"/>
          <w:i w:val="false"/>
          <w:color w:val="000000"/>
          <w:sz w:val="28"/>
        </w:rPr>
        <w:t>
      4. Контроль за исполнением настоящего приказа возложить на курирующего вице-министра культуры и информации Республики Казахстан.</w:t>
      </w:r>
    </w:p>
    <w:bookmarkEnd w:id="4"/>
    <w:bookmarkStart w:name="z12" w:id="5"/>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опубликования.</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культуры и информации</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Балаева</w:t>
            </w:r>
            <w:r>
              <w:rPr>
                <w:rFonts w:ascii="Times New Roman"/>
                <w:b w:val="false"/>
                <w:i w:val="false"/>
                <w:color w:val="000000"/>
                <w:sz w:val="20"/>
              </w:rPr>
              <w:t>
</w:t>
            </w:r>
          </w:p>
        </w:tc>
      </w:tr>
    </w:tbl>
    <w:p>
      <w:pPr>
        <w:spacing w:after="0"/>
        <w:ind w:left="0"/>
        <w:jc w:val="both"/>
      </w:pPr>
      <w:bookmarkStart w:name="z14" w:id="6"/>
      <w:r>
        <w:rPr>
          <w:rFonts w:ascii="Times New Roman"/>
          <w:b w:val="false"/>
          <w:i w:val="false"/>
          <w:color w:val="000000"/>
          <w:sz w:val="28"/>
        </w:rPr>
        <w:t>
      Согласован</w:t>
      </w:r>
    </w:p>
    <w:bookmarkEnd w:id="6"/>
    <w:p>
      <w:pPr>
        <w:spacing w:after="0"/>
        <w:ind w:left="0"/>
        <w:jc w:val="both"/>
      </w:pPr>
      <w:r>
        <w:rPr>
          <w:rFonts w:ascii="Times New Roman"/>
          <w:b w:val="false"/>
          <w:i w:val="false"/>
          <w:color w:val="000000"/>
          <w:sz w:val="28"/>
        </w:rPr>
        <w:t>Бюро национальной статистики</w:t>
      </w:r>
    </w:p>
    <w:p>
      <w:pPr>
        <w:spacing w:after="0"/>
        <w:ind w:left="0"/>
        <w:jc w:val="both"/>
      </w:pPr>
      <w:r>
        <w:rPr>
          <w:rFonts w:ascii="Times New Roman"/>
          <w:b w:val="false"/>
          <w:i w:val="false"/>
          <w:color w:val="000000"/>
          <w:sz w:val="28"/>
        </w:rPr>
        <w:t>Агентства по стратегическому</w:t>
      </w:r>
    </w:p>
    <w:p>
      <w:pPr>
        <w:spacing w:after="0"/>
        <w:ind w:left="0"/>
        <w:jc w:val="both"/>
      </w:pPr>
      <w:r>
        <w:rPr>
          <w:rFonts w:ascii="Times New Roman"/>
          <w:b w:val="false"/>
          <w:i w:val="false"/>
          <w:color w:val="000000"/>
          <w:sz w:val="28"/>
        </w:rPr>
        <w:t>планированию и реформам</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Министр культуры и информации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24 апреля 2025 года № 192-НҚ</w:t>
            </w:r>
          </w:p>
        </w:tc>
      </w:tr>
    </w:tbl>
    <w:bookmarkStart w:name="z16" w:id="7"/>
    <w:p>
      <w:pPr>
        <w:spacing w:after="0"/>
        <w:ind w:left="0"/>
        <w:jc w:val="left"/>
      </w:pPr>
      <w:r>
        <w:rPr>
          <w:rFonts w:ascii="Times New Roman"/>
          <w:b/>
          <w:i w:val="false"/>
          <w:color w:val="000000"/>
        </w:rPr>
        <w:t xml:space="preserve"> Правила централизованного государственного учета документов Национального архивного фонда</w:t>
      </w:r>
    </w:p>
    <w:bookmarkEnd w:id="7"/>
    <w:bookmarkStart w:name="z17" w:id="8"/>
    <w:p>
      <w:pPr>
        <w:spacing w:after="0"/>
        <w:ind w:left="0"/>
        <w:jc w:val="left"/>
      </w:pPr>
      <w:r>
        <w:rPr>
          <w:rFonts w:ascii="Times New Roman"/>
          <w:b/>
          <w:i w:val="false"/>
          <w:color w:val="000000"/>
        </w:rPr>
        <w:t xml:space="preserve"> Глава 1. Общие положения</w:t>
      </w:r>
    </w:p>
    <w:bookmarkEnd w:id="8"/>
    <w:p>
      <w:pPr>
        <w:spacing w:after="0"/>
        <w:ind w:left="0"/>
        <w:jc w:val="left"/>
      </w:pPr>
    </w:p>
    <w:p>
      <w:pPr>
        <w:spacing w:after="0"/>
        <w:ind w:left="0"/>
        <w:jc w:val="both"/>
      </w:pPr>
      <w:r>
        <w:rPr>
          <w:rFonts w:ascii="Times New Roman"/>
          <w:b w:val="false"/>
          <w:i w:val="false"/>
          <w:color w:val="000000"/>
          <w:sz w:val="28"/>
        </w:rPr>
        <w:t xml:space="preserve">
      1. Настоящие Правила централизованного государственного учета документов Национального архивного фонда (далее – Правила) разработаны в соответствии с </w:t>
      </w:r>
      <w:r>
        <w:rPr>
          <w:rFonts w:ascii="Times New Roman"/>
          <w:b w:val="false"/>
          <w:i w:val="false"/>
          <w:color w:val="000000"/>
          <w:sz w:val="28"/>
        </w:rPr>
        <w:t>подпунктом 18-1)</w:t>
      </w:r>
      <w:r>
        <w:rPr>
          <w:rFonts w:ascii="Times New Roman"/>
          <w:b w:val="false"/>
          <w:i w:val="false"/>
          <w:color w:val="000000"/>
          <w:sz w:val="28"/>
        </w:rPr>
        <w:t xml:space="preserve"> пункта 2 статьи 18 Закона Республики Казахстан "О Национальном архивном фонде и архивах",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 государственной статистике", </w:t>
      </w:r>
      <w:r>
        <w:rPr>
          <w:rFonts w:ascii="Times New Roman"/>
          <w:b w:val="false"/>
          <w:i w:val="false"/>
          <w:color w:val="000000"/>
          <w:sz w:val="28"/>
        </w:rPr>
        <w:t>подпунктом 457)</w:t>
      </w:r>
      <w:r>
        <w:rPr>
          <w:rFonts w:ascii="Times New Roman"/>
          <w:b w:val="false"/>
          <w:i w:val="false"/>
          <w:color w:val="000000"/>
          <w:sz w:val="28"/>
        </w:rPr>
        <w:t xml:space="preserve"> пункта 15 Положения о Министерстве культуры и информации Республики Казахстан, утвержденного постановлением Правительства Республики Казахстан от 4 октября 2023 года № 866 "О некоторых вопросах Министерства культуры и информации Республики Казахстан" и определяют порядок проведения централизованного государственного учета документов Национального архивного фонда Республики Казахстан (далее – Национальный архивный фонд).</w:t>
      </w:r>
    </w:p>
    <w:bookmarkStart w:name="z19" w:id="9"/>
    <w:p>
      <w:pPr>
        <w:spacing w:after="0"/>
        <w:ind w:left="0"/>
        <w:jc w:val="both"/>
      </w:pPr>
      <w:r>
        <w:rPr>
          <w:rFonts w:ascii="Times New Roman"/>
          <w:b w:val="false"/>
          <w:i w:val="false"/>
          <w:color w:val="000000"/>
          <w:sz w:val="28"/>
        </w:rPr>
        <w:t>
      2. Уполномоченный орган в сфере архивного дела и документационного обеспечения управления (далее – уполномоченный орган) осуществляет централизованный государственный учет документов Национального архивного фонда путем ведения единого Государственного фондового каталога.</w:t>
      </w:r>
    </w:p>
    <w:bookmarkEnd w:id="9"/>
    <w:bookmarkStart w:name="z20" w:id="10"/>
    <w:p>
      <w:pPr>
        <w:spacing w:after="0"/>
        <w:ind w:left="0"/>
        <w:jc w:val="left"/>
      </w:pPr>
      <w:r>
        <w:rPr>
          <w:rFonts w:ascii="Times New Roman"/>
          <w:b/>
          <w:i w:val="false"/>
          <w:color w:val="000000"/>
        </w:rPr>
        <w:t xml:space="preserve"> Глава 2. Порядок централизованного государственного учета документов Национального архивного фонда</w:t>
      </w:r>
    </w:p>
    <w:bookmarkEnd w:id="10"/>
    <w:bookmarkStart w:name="z21" w:id="11"/>
    <w:p>
      <w:pPr>
        <w:spacing w:after="0"/>
        <w:ind w:left="0"/>
        <w:jc w:val="both"/>
      </w:pPr>
      <w:r>
        <w:rPr>
          <w:rFonts w:ascii="Times New Roman"/>
          <w:b w:val="false"/>
          <w:i w:val="false"/>
          <w:color w:val="000000"/>
          <w:sz w:val="28"/>
        </w:rPr>
        <w:t>
      3. Для проведения централизованного государственного учета документов Национального архивного фонда республиканские государственные архивы, специальные государственные архивы, Архив Президента Республики Казахстан, Национальный центр рукописей и редких книг и местные исполнительные органы (далее – МИО) ежегодно до 5 января представляют в уполномоченный орган на бумажном носителе (в одном экземпляре) и в электронной форме:</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паспорт архива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карточку фонда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сведения об изменениях в составе и объеме фондов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учетные сведения по фондовому каталогу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w:t>
      </w:r>
    </w:p>
    <w:bookmarkStart w:name="z26" w:id="12"/>
    <w:p>
      <w:pPr>
        <w:spacing w:after="0"/>
        <w:ind w:left="0"/>
        <w:jc w:val="both"/>
      </w:pPr>
      <w:r>
        <w:rPr>
          <w:rFonts w:ascii="Times New Roman"/>
          <w:b w:val="false"/>
          <w:i w:val="false"/>
          <w:color w:val="000000"/>
          <w:sz w:val="28"/>
        </w:rPr>
        <w:t>
      4. Подведомственное учреждение уполномоченного органа Национальный архив Республики Казахстан ежегодно к 15 февраля вносит изменения и дополнения в Государственный фондовый каталог на основе карточек фондов, представленных республиканскими государственными архивами, Архивом Президента Республики Казахстан, специальными государственными архивами, Национальный центр рукописей и редких книг и МИО.</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Республиканские государственные архивы, Архив Президента Республики Казахстан и МИО один раз в три года до 5 января представляют в уполномоченный орган сводный паспорт источников комплектования государственных архивов Республики Казахстан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w:t>
      </w:r>
    </w:p>
    <w:bookmarkStart w:name="z28" w:id="13"/>
    <w:p>
      <w:pPr>
        <w:spacing w:after="0"/>
        <w:ind w:left="0"/>
        <w:jc w:val="both"/>
      </w:pPr>
      <w:r>
        <w:rPr>
          <w:rFonts w:ascii="Times New Roman"/>
          <w:b w:val="false"/>
          <w:i w:val="false"/>
          <w:color w:val="000000"/>
          <w:sz w:val="28"/>
        </w:rPr>
        <w:t>
      6. Уполномоченный орган один раз в три года к 15 февраля на основании представленных сводных паспортов составляет сводный паспорт источников комплектования государственных архивов Республики Казахстан.</w:t>
      </w:r>
    </w:p>
    <w:bookmarkEnd w:id="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централизованного</w:t>
            </w:r>
            <w:r>
              <w:br/>
            </w:r>
            <w:r>
              <w:rPr>
                <w:rFonts w:ascii="Times New Roman"/>
                <w:b w:val="false"/>
                <w:i w:val="false"/>
                <w:color w:val="000000"/>
                <w:sz w:val="20"/>
              </w:rPr>
              <w:t>государственного учета документов</w:t>
            </w:r>
            <w:r>
              <w:br/>
            </w:r>
            <w:r>
              <w:rPr>
                <w:rFonts w:ascii="Times New Roman"/>
                <w:b w:val="false"/>
                <w:i w:val="false"/>
                <w:color w:val="000000"/>
                <w:sz w:val="20"/>
              </w:rPr>
              <w:t>Национального архивного фонда</w:t>
            </w:r>
          </w:p>
        </w:tc>
      </w:tr>
    </w:tbl>
    <w:bookmarkStart w:name="z30" w:id="14"/>
    <w:p>
      <w:pPr>
        <w:spacing w:after="0"/>
        <w:ind w:left="0"/>
        <w:jc w:val="both"/>
      </w:pPr>
      <w:r>
        <w:rPr>
          <w:rFonts w:ascii="Times New Roman"/>
          <w:b w:val="false"/>
          <w:i w:val="false"/>
          <w:color w:val="000000"/>
          <w:sz w:val="28"/>
        </w:rPr>
        <w:t>
      Форма</w:t>
      </w:r>
    </w:p>
    <w:bookmarkEnd w:id="14"/>
    <w:bookmarkStart w:name="z31" w:id="15"/>
    <w:p>
      <w:pPr>
        <w:spacing w:after="0"/>
        <w:ind w:left="0"/>
        <w:jc w:val="left"/>
      </w:pPr>
      <w:r>
        <w:rPr>
          <w:rFonts w:ascii="Times New Roman"/>
          <w:b/>
          <w:i w:val="false"/>
          <w:color w:val="000000"/>
        </w:rPr>
        <w:t xml:space="preserve"> Форма, предназначенная для сбора административных данных на безвозмездной основе "Паспорт архива на 1 января 20___ года"</w:t>
      </w:r>
    </w:p>
    <w:bookmarkEnd w:id="15"/>
    <w:bookmarkStart w:name="z32" w:id="16"/>
    <w:p>
      <w:pPr>
        <w:spacing w:after="0"/>
        <w:ind w:left="0"/>
        <w:jc w:val="both"/>
      </w:pPr>
      <w:r>
        <w:rPr>
          <w:rFonts w:ascii="Times New Roman"/>
          <w:b w:val="false"/>
          <w:i w:val="false"/>
          <w:color w:val="000000"/>
          <w:sz w:val="28"/>
        </w:rPr>
        <w:t>
      Представляется: в Министерство культуры и информации Республики Казахстан.</w:t>
      </w:r>
    </w:p>
    <w:bookmarkEnd w:id="16"/>
    <w:bookmarkStart w:name="z33" w:id="17"/>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www.mam.gov.kz.</w:t>
      </w:r>
    </w:p>
    <w:bookmarkEnd w:id="17"/>
    <w:bookmarkStart w:name="z34" w:id="18"/>
    <w:p>
      <w:pPr>
        <w:spacing w:after="0"/>
        <w:ind w:left="0"/>
        <w:jc w:val="both"/>
      </w:pPr>
      <w:r>
        <w:rPr>
          <w:rFonts w:ascii="Times New Roman"/>
          <w:b w:val="false"/>
          <w:i w:val="false"/>
          <w:color w:val="000000"/>
          <w:sz w:val="28"/>
        </w:rPr>
        <w:t xml:space="preserve">
      Наименование административной формы: "Паспорт архива на 1 января 20___ года". </w:t>
      </w:r>
    </w:p>
    <w:bookmarkEnd w:id="18"/>
    <w:bookmarkStart w:name="z35" w:id="19"/>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(краткое буквенно-цифровое выражение наименования формы): ПА-1.</w:t>
      </w:r>
    </w:p>
    <w:bookmarkEnd w:id="19"/>
    <w:bookmarkStart w:name="z36" w:id="20"/>
    <w:p>
      <w:pPr>
        <w:spacing w:after="0"/>
        <w:ind w:left="0"/>
        <w:jc w:val="both"/>
      </w:pPr>
      <w:r>
        <w:rPr>
          <w:rFonts w:ascii="Times New Roman"/>
          <w:b w:val="false"/>
          <w:i w:val="false"/>
          <w:color w:val="000000"/>
          <w:sz w:val="28"/>
        </w:rPr>
        <w:t>
      Периодичность: годовая.</w:t>
      </w:r>
    </w:p>
    <w:bookmarkEnd w:id="20"/>
    <w:bookmarkStart w:name="z37" w:id="21"/>
    <w:p>
      <w:pPr>
        <w:spacing w:after="0"/>
        <w:ind w:left="0"/>
        <w:jc w:val="both"/>
      </w:pPr>
      <w:r>
        <w:rPr>
          <w:rFonts w:ascii="Times New Roman"/>
          <w:b w:val="false"/>
          <w:i w:val="false"/>
          <w:color w:val="000000"/>
          <w:sz w:val="28"/>
        </w:rPr>
        <w:t>
      Отчетный период: за 20__ год.</w:t>
      </w:r>
    </w:p>
    <w:bookmarkEnd w:id="21"/>
    <w:bookmarkStart w:name="z38" w:id="22"/>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республиканские государственные архивы, специальные государственные архивы, Архив Президента Республики Казахстан, Национальный центр рукописей и редких книг и местные исполнительные органы.</w:t>
      </w:r>
    </w:p>
    <w:bookmarkEnd w:id="22"/>
    <w:bookmarkStart w:name="z39" w:id="23"/>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ежегодно до 5 января следующего за отчетным.</w:t>
      </w:r>
    </w:p>
    <w:bookmarkEnd w:id="23"/>
    <w:bookmarkStart w:name="z40" w:id="24"/>
    <w:p>
      <w:pPr>
        <w:spacing w:after="0"/>
        <w:ind w:left="0"/>
        <w:jc w:val="both"/>
      </w:pPr>
      <w:r>
        <w:rPr>
          <w:rFonts w:ascii="Times New Roman"/>
          <w:b w:val="false"/>
          <w:i w:val="false"/>
          <w:color w:val="000000"/>
          <w:sz w:val="28"/>
        </w:rPr>
        <w:t xml:space="preserve">
      БИН </w:t>
      </w:r>
    </w:p>
    <w:bookmarkEnd w:id="24"/>
    <w:p>
      <w:pPr>
        <w:spacing w:after="0"/>
        <w:ind w:left="0"/>
        <w:jc w:val="both"/>
      </w:pPr>
      <w:r>
        <w:drawing>
          <wp:inline distT="0" distB="0" distL="0" distR="0">
            <wp:extent cx="37211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721100" cy="39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1" w:id="25"/>
    <w:p>
      <w:pPr>
        <w:spacing w:after="0"/>
        <w:ind w:left="0"/>
        <w:jc w:val="both"/>
      </w:pPr>
      <w:r>
        <w:rPr>
          <w:rFonts w:ascii="Times New Roman"/>
          <w:b w:val="false"/>
          <w:i w:val="false"/>
          <w:color w:val="000000"/>
          <w:sz w:val="28"/>
        </w:rPr>
        <w:t>
      Метод сбора: на бумажном носителе и в электронном виде.</w:t>
      </w:r>
    </w:p>
    <w:bookmarkEnd w:id="25"/>
    <w:bookmarkStart w:name="z42" w:id="26"/>
    <w:p>
      <w:pPr>
        <w:spacing w:after="0"/>
        <w:ind w:left="0"/>
        <w:jc w:val="both"/>
      </w:pPr>
      <w:r>
        <w:rPr>
          <w:rFonts w:ascii="Times New Roman"/>
          <w:b w:val="false"/>
          <w:i w:val="false"/>
          <w:color w:val="000000"/>
          <w:sz w:val="28"/>
        </w:rPr>
        <w:t>
      Паспорт архива ___________________________ на 1 января 20___ года (наименование архива)</w:t>
      </w:r>
    </w:p>
    <w:bookmarkEnd w:id="26"/>
    <w:bookmarkStart w:name="z43" w:id="27"/>
    <w:p>
      <w:pPr>
        <w:spacing w:after="0"/>
        <w:ind w:left="0"/>
        <w:jc w:val="both"/>
      </w:pPr>
      <w:r>
        <w:rPr>
          <w:rFonts w:ascii="Times New Roman"/>
          <w:b w:val="false"/>
          <w:i w:val="false"/>
          <w:color w:val="000000"/>
          <w:sz w:val="28"/>
        </w:rPr>
        <w:t>
      Таблица 1</w:t>
      </w:r>
    </w:p>
    <w:bookmarkEnd w:id="27"/>
    <w:bookmarkStart w:name="z44" w:id="28"/>
    <w:p>
      <w:pPr>
        <w:spacing w:after="0"/>
        <w:ind w:left="0"/>
        <w:jc w:val="both"/>
      </w:pPr>
      <w:r>
        <w:rPr>
          <w:rFonts w:ascii="Times New Roman"/>
          <w:b w:val="false"/>
          <w:i w:val="false"/>
          <w:color w:val="000000"/>
          <w:sz w:val="28"/>
        </w:rPr>
        <w:t>
      Состав и объем архивных документов</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п/п</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Показатели</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Количество фондов (штук)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Количество единиц хранения</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Количество единиц хранения, принятых на временное хранение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внесенных в описи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государственном языке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учтенных особо ценных</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бумажной основе. Всего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управленческая документация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личного происхождения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Научно-техническая документация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по личному составу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Рукописи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Редкие книги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документы. Всего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управленческая документация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личного происхождения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Научно-техническая документация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по личному составу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Кинодокументы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Фотодокументы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Фонодокументы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Видеодокументы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Машиночитаемая документация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Микроформы на правах подлинника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5" w:id="29"/>
    <w:p>
      <w:pPr>
        <w:spacing w:after="0"/>
        <w:ind w:left="0"/>
        <w:jc w:val="both"/>
      </w:pPr>
      <w:r>
        <w:rPr>
          <w:rFonts w:ascii="Times New Roman"/>
          <w:b w:val="false"/>
          <w:i w:val="false"/>
          <w:color w:val="000000"/>
          <w:sz w:val="28"/>
        </w:rPr>
        <w:t>
      Таблица 2</w:t>
      </w:r>
    </w:p>
    <w:bookmarkEnd w:id="29"/>
    <w:bookmarkStart w:name="z46" w:id="30"/>
    <w:p>
      <w:pPr>
        <w:spacing w:after="0"/>
        <w:ind w:left="0"/>
        <w:jc w:val="both"/>
      </w:pPr>
      <w:r>
        <w:rPr>
          <w:rFonts w:ascii="Times New Roman"/>
          <w:b w:val="false"/>
          <w:i w:val="false"/>
          <w:color w:val="000000"/>
          <w:sz w:val="28"/>
        </w:rPr>
        <w:t>
      Объем единицы учета</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п/п</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Показатели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Количество единиц учета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внесенных в описи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Кинодокументы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Фонодокументы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Видеодокументы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Машиночитаемая документация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7" w:id="31"/>
    <w:p>
      <w:pPr>
        <w:spacing w:after="0"/>
        <w:ind w:left="0"/>
        <w:jc w:val="both"/>
      </w:pPr>
      <w:r>
        <w:rPr>
          <w:rFonts w:ascii="Times New Roman"/>
          <w:b w:val="false"/>
          <w:i w:val="false"/>
          <w:color w:val="000000"/>
          <w:sz w:val="28"/>
        </w:rPr>
        <w:t>
      Таблица 3</w:t>
      </w:r>
    </w:p>
    <w:bookmarkEnd w:id="31"/>
    <w:bookmarkStart w:name="z48" w:id="32"/>
    <w:p>
      <w:pPr>
        <w:spacing w:after="0"/>
        <w:ind w:left="0"/>
        <w:jc w:val="both"/>
      </w:pPr>
      <w:r>
        <w:rPr>
          <w:rFonts w:ascii="Times New Roman"/>
          <w:b w:val="false"/>
          <w:i w:val="false"/>
          <w:color w:val="000000"/>
          <w:sz w:val="28"/>
        </w:rPr>
        <w:t>
      Состав и объем страхового фонда копий архивных документов</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п/п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Показатели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Количество единиц хранения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Объем страхового фонда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скопированных для страхового фонда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имеющих фонд пользования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кадров негатива (штук)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 хранения страхового фонда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бумажной основе.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управленческая документация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личного происхождения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Научно-техническая документация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по личному составу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Рукописи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Редкие книги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Кинодокументы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Фотодокументы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Фонодокументы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Видеодокументы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Машиночитаемая документация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Микроформы на правах подлинника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9" w:id="33"/>
    <w:p>
      <w:pPr>
        <w:spacing w:after="0"/>
        <w:ind w:left="0"/>
        <w:jc w:val="both"/>
      </w:pPr>
      <w:r>
        <w:rPr>
          <w:rFonts w:ascii="Times New Roman"/>
          <w:b w:val="false"/>
          <w:i w:val="false"/>
          <w:color w:val="000000"/>
          <w:sz w:val="28"/>
        </w:rPr>
        <w:t>
      Таблица 4</w:t>
      </w:r>
    </w:p>
    <w:bookmarkEnd w:id="33"/>
    <w:bookmarkStart w:name="z50" w:id="34"/>
    <w:p>
      <w:pPr>
        <w:spacing w:after="0"/>
        <w:ind w:left="0"/>
        <w:jc w:val="left"/>
      </w:pPr>
      <w:r>
        <w:rPr>
          <w:rFonts w:ascii="Times New Roman"/>
          <w:b/>
          <w:i w:val="false"/>
          <w:color w:val="000000"/>
        </w:rPr>
        <w:t xml:space="preserve"> Состав и объем научно-справочного аппарата к архивным документам</w:t>
      </w:r>
    </w:p>
    <w:bookmarkEnd w:id="34"/>
    <w:bookmarkStart w:name="z51" w:id="35"/>
    <w:p>
      <w:pPr>
        <w:spacing w:after="0"/>
        <w:ind w:left="0"/>
        <w:jc w:val="both"/>
      </w:pPr>
      <w:r>
        <w:rPr>
          <w:rFonts w:ascii="Times New Roman"/>
          <w:b w:val="false"/>
          <w:i w:val="false"/>
          <w:color w:val="000000"/>
          <w:sz w:val="28"/>
        </w:rPr>
        <w:t>
      Описи, каталоги, базы данных</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п/п</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Показатели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Количество описей (книг учета и описания) (штук)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Закаталогизировано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Создано баз данных о составе и содержании документов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в полном комплекте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фондов (штук)</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 хранения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составленных карточек (штук)</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баз данных (штук)</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документов в мега байтах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включенных в каталоги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бумажной основе. Всего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управленческая документация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личного происхождения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Научно-техническая документация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по личному составу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Рукописи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Редкие книги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документы. Всего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Управленческая документация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личного происхождения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Научно-техническая документация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по личному составу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Кинодокументы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Фотодокументы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Фонодокументы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Видеодокументы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Машиночитаемая документация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Микроформы на правах подлинника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2" w:id="36"/>
    <w:p>
      <w:pPr>
        <w:spacing w:after="0"/>
        <w:ind w:left="0"/>
        <w:jc w:val="both"/>
      </w:pPr>
      <w:r>
        <w:rPr>
          <w:rFonts w:ascii="Times New Roman"/>
          <w:b w:val="false"/>
          <w:i w:val="false"/>
          <w:color w:val="000000"/>
          <w:sz w:val="28"/>
        </w:rPr>
        <w:t>
      Таблица 5</w:t>
      </w:r>
    </w:p>
    <w:bookmarkEnd w:id="36"/>
    <w:bookmarkStart w:name="z53" w:id="37"/>
    <w:p>
      <w:pPr>
        <w:spacing w:after="0"/>
        <w:ind w:left="0"/>
        <w:jc w:val="both"/>
      </w:pPr>
      <w:r>
        <w:rPr>
          <w:rFonts w:ascii="Times New Roman"/>
          <w:b w:val="false"/>
          <w:i w:val="false"/>
          <w:color w:val="000000"/>
          <w:sz w:val="28"/>
        </w:rPr>
        <w:t>
      Справочно-информационные издания</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Показатели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Из них, количество изданных на бумажной основе (штук)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Из них, количество подготовленных в электронном виде (без издания на бумажной основе) (штук)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Путеводители, краткие справочники по фондам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Справочники по административно-территориальному делению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Справочники по истории учреждений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Справочники других типов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4" w:id="38"/>
    <w:p>
      <w:pPr>
        <w:spacing w:after="0"/>
        <w:ind w:left="0"/>
        <w:jc w:val="both"/>
      </w:pPr>
      <w:r>
        <w:rPr>
          <w:rFonts w:ascii="Times New Roman"/>
          <w:b w:val="false"/>
          <w:i w:val="false"/>
          <w:color w:val="000000"/>
          <w:sz w:val="28"/>
        </w:rPr>
        <w:t>
      Таблица 6</w:t>
      </w:r>
    </w:p>
    <w:bookmarkEnd w:id="38"/>
    <w:bookmarkStart w:name="z55" w:id="39"/>
    <w:p>
      <w:pPr>
        <w:spacing w:after="0"/>
        <w:ind w:left="0"/>
        <w:jc w:val="both"/>
      </w:pPr>
      <w:r>
        <w:rPr>
          <w:rFonts w:ascii="Times New Roman"/>
          <w:b w:val="false"/>
          <w:i w:val="false"/>
          <w:color w:val="000000"/>
          <w:sz w:val="28"/>
        </w:rPr>
        <w:t>
      Состав и объем научно-справочной библиотеки</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Показатели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Количество (штук)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Книги и брошюры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Газеты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виды печатной продукции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6" w:id="40"/>
    <w:p>
      <w:pPr>
        <w:spacing w:after="0"/>
        <w:ind w:left="0"/>
        <w:jc w:val="both"/>
      </w:pPr>
      <w:r>
        <w:rPr>
          <w:rFonts w:ascii="Times New Roman"/>
          <w:b w:val="false"/>
          <w:i w:val="false"/>
          <w:color w:val="000000"/>
          <w:sz w:val="28"/>
        </w:rPr>
        <w:t>
      Таблица 7</w:t>
      </w:r>
    </w:p>
    <w:bookmarkEnd w:id="40"/>
    <w:bookmarkStart w:name="z57" w:id="41"/>
    <w:p>
      <w:pPr>
        <w:spacing w:after="0"/>
        <w:ind w:left="0"/>
        <w:jc w:val="both"/>
      </w:pPr>
      <w:r>
        <w:rPr>
          <w:rFonts w:ascii="Times New Roman"/>
          <w:b w:val="false"/>
          <w:i w:val="false"/>
          <w:color w:val="000000"/>
          <w:sz w:val="28"/>
        </w:rPr>
        <w:t>
      Условия хранения документов</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п/п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Показатели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Количество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Здания архива (штук)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на балансе архива (штук)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аренде (штук)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Специальные помещения (штук)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Приспособленные помещения (штук)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загруженности архивохранилищ (в процентах)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Оснащенность зданий охранной сигнализацией (в процентах)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Оснащенность зданий пожарной сигнализацией (в процентах)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Протяжность металлических стеллажей (в погонных метрах)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Протяжность деревянных стеллажей (в погонных метрах)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Протяжность мобильных стеллажей (в погонных метрах)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Закартонировано документов (в единицах хранения)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42"/>
          <w:p>
            <w:pPr>
              <w:spacing w:after="20"/>
              <w:ind w:left="20"/>
              <w:jc w:val="both"/>
            </w:pPr>
            <w:r>
              <w:rPr>
                <w:rFonts w:ascii="Times New Roman"/>
                <w:b w:val="false"/>
                <w:i w:val="false"/>
                <w:color w:val="000000"/>
                <w:sz w:val="20"/>
              </w:rPr>
              <w:t>
Наименование _________________</w:t>
            </w:r>
          </w:p>
          <w:bookmarkEnd w:id="42"/>
          <w:p>
            <w:pPr>
              <w:spacing w:after="20"/>
              <w:ind w:left="20"/>
              <w:jc w:val="both"/>
            </w:pPr>
            <w:r>
              <w:rPr>
                <w:rFonts w:ascii="Times New Roman"/>
                <w:b w:val="false"/>
                <w:i w:val="false"/>
                <w:color w:val="000000"/>
                <w:sz w:val="20"/>
              </w:rPr>
              <w:t>
______________________________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43"/>
          <w:p>
            <w:pPr>
              <w:spacing w:after="20"/>
              <w:ind w:left="20"/>
              <w:jc w:val="both"/>
            </w:pPr>
            <w:r>
              <w:rPr>
                <w:rFonts w:ascii="Times New Roman"/>
                <w:b w:val="false"/>
                <w:i w:val="false"/>
                <w:color w:val="000000"/>
                <w:sz w:val="20"/>
              </w:rPr>
              <w:t>
Адрес________________</w:t>
            </w:r>
          </w:p>
          <w:bookmarkEnd w:id="43"/>
          <w:p>
            <w:pPr>
              <w:spacing w:after="20"/>
              <w:ind w:left="20"/>
              <w:jc w:val="both"/>
            </w:pPr>
            <w:r>
              <w:rPr>
                <w:rFonts w:ascii="Times New Roman"/>
                <w:b w:val="false"/>
                <w:i w:val="false"/>
                <w:color w:val="000000"/>
                <w:sz w:val="20"/>
              </w:rPr>
              <w:t>
______________________________________________</w:t>
            </w:r>
          </w:p>
        </w:tc>
      </w:tr>
    </w:tbl>
    <w:bookmarkStart w:name="z60" w:id="44"/>
    <w:p>
      <w:pPr>
        <w:spacing w:after="0"/>
        <w:ind w:left="0"/>
        <w:jc w:val="both"/>
      </w:pPr>
      <w:r>
        <w:rPr>
          <w:rFonts w:ascii="Times New Roman"/>
          <w:b w:val="false"/>
          <w:i w:val="false"/>
          <w:color w:val="000000"/>
          <w:sz w:val="28"/>
        </w:rPr>
        <w:t>
      Телефон ______________________________________________________</w:t>
      </w:r>
    </w:p>
    <w:bookmarkEnd w:id="44"/>
    <w:bookmarkStart w:name="z61" w:id="45"/>
    <w:p>
      <w:pPr>
        <w:spacing w:after="0"/>
        <w:ind w:left="0"/>
        <w:jc w:val="both"/>
      </w:pPr>
      <w:r>
        <w:rPr>
          <w:rFonts w:ascii="Times New Roman"/>
          <w:b w:val="false"/>
          <w:i w:val="false"/>
          <w:color w:val="000000"/>
          <w:sz w:val="28"/>
        </w:rPr>
        <w:t>
      Адрес электронной почты _______________________________________</w:t>
      </w:r>
    </w:p>
    <w:bookmarkEnd w:id="45"/>
    <w:bookmarkStart w:name="z62" w:id="46"/>
    <w:p>
      <w:pPr>
        <w:spacing w:after="0"/>
        <w:ind w:left="0"/>
        <w:jc w:val="both"/>
      </w:pPr>
      <w:r>
        <w:rPr>
          <w:rFonts w:ascii="Times New Roman"/>
          <w:b w:val="false"/>
          <w:i w:val="false"/>
          <w:color w:val="000000"/>
          <w:sz w:val="28"/>
        </w:rPr>
        <w:t xml:space="preserve">
      Исполнитель </w:t>
      </w:r>
    </w:p>
    <w:bookmarkEnd w:id="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 _____________________</w:t>
      </w:r>
    </w:p>
    <w:bookmarkStart w:name="z64" w:id="47"/>
    <w:p>
      <w:pPr>
        <w:spacing w:after="0"/>
        <w:ind w:left="0"/>
        <w:jc w:val="both"/>
      </w:pPr>
      <w:r>
        <w:rPr>
          <w:rFonts w:ascii="Times New Roman"/>
          <w:b w:val="false"/>
          <w:i w:val="false"/>
          <w:color w:val="000000"/>
          <w:sz w:val="28"/>
        </w:rPr>
        <w:t>
       фамилия, имя и отчество (при его наличии)             подпись, телефон</w:t>
      </w:r>
    </w:p>
    <w:bookmarkEnd w:id="47"/>
    <w:bookmarkStart w:name="z65" w:id="48"/>
    <w:p>
      <w:pPr>
        <w:spacing w:after="0"/>
        <w:ind w:left="0"/>
        <w:jc w:val="both"/>
      </w:pPr>
      <w:r>
        <w:rPr>
          <w:rFonts w:ascii="Times New Roman"/>
          <w:b w:val="false"/>
          <w:i w:val="false"/>
          <w:color w:val="000000"/>
          <w:sz w:val="28"/>
        </w:rPr>
        <w:t xml:space="preserve">
      Руководитель или лицо, исполняющее его обязанности </w:t>
      </w:r>
    </w:p>
    <w:bookmarkEnd w:id="48"/>
    <w:bookmarkStart w:name="z66" w:id="49"/>
    <w:p>
      <w:pPr>
        <w:spacing w:after="0"/>
        <w:ind w:left="0"/>
        <w:jc w:val="both"/>
      </w:pPr>
      <w:r>
        <w:rPr>
          <w:rFonts w:ascii="Times New Roman"/>
          <w:b w:val="false"/>
          <w:i w:val="false"/>
          <w:color w:val="000000"/>
          <w:sz w:val="28"/>
        </w:rPr>
        <w:t>
      _________________________________________________ ______________ фамилия, имя и отчество (при его наличии) подпись</w:t>
      </w:r>
    </w:p>
    <w:bookmarkEnd w:id="49"/>
    <w:bookmarkStart w:name="z67" w:id="50"/>
    <w:p>
      <w:pPr>
        <w:spacing w:after="0"/>
        <w:ind w:left="0"/>
        <w:jc w:val="both"/>
      </w:pPr>
      <w:r>
        <w:rPr>
          <w:rFonts w:ascii="Times New Roman"/>
          <w:b w:val="false"/>
          <w:i w:val="false"/>
          <w:color w:val="000000"/>
          <w:sz w:val="28"/>
        </w:rPr>
        <w:t>
      Место для печати (за исключением лиц, являющихся субъектами частного предпринимательства)</w:t>
      </w:r>
    </w:p>
    <w:bookmarkEnd w:id="50"/>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 на</w:t>
            </w:r>
            <w:r>
              <w:br/>
            </w:r>
            <w:r>
              <w:rPr>
                <w:rFonts w:ascii="Times New Roman"/>
                <w:b w:val="false"/>
                <w:i w:val="false"/>
                <w:color w:val="000000"/>
                <w:sz w:val="20"/>
              </w:rPr>
              <w:t>безвозмездной основе "Паспорт</w:t>
            </w:r>
            <w:r>
              <w:br/>
            </w:r>
            <w:r>
              <w:rPr>
                <w:rFonts w:ascii="Times New Roman"/>
                <w:b w:val="false"/>
                <w:i w:val="false"/>
                <w:color w:val="000000"/>
                <w:sz w:val="20"/>
              </w:rPr>
              <w:t>архива на 1 января 20__ года"</w:t>
            </w:r>
          </w:p>
        </w:tc>
      </w:tr>
    </w:tbl>
    <w:bookmarkStart w:name="z69" w:id="51"/>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"Паспорт архива на 1 января 20__ года" (индекс: ПА-1, годовая)</w:t>
      </w:r>
    </w:p>
    <w:bookmarkEnd w:id="51"/>
    <w:bookmarkStart w:name="z70" w:id="52"/>
    <w:p>
      <w:pPr>
        <w:spacing w:after="0"/>
        <w:ind w:left="0"/>
        <w:jc w:val="left"/>
      </w:pPr>
      <w:r>
        <w:rPr>
          <w:rFonts w:ascii="Times New Roman"/>
          <w:b/>
          <w:i w:val="false"/>
          <w:color w:val="000000"/>
        </w:rPr>
        <w:t xml:space="preserve"> Глава 1. Общие положения</w:t>
      </w:r>
    </w:p>
    <w:bookmarkEnd w:id="52"/>
    <w:bookmarkStart w:name="z71" w:id="53"/>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"Паспорт архива на 1 января 20__ года" (далее – Форма).</w:t>
      </w:r>
    </w:p>
    <w:bookmarkEnd w:id="53"/>
    <w:bookmarkStart w:name="z72" w:id="54"/>
    <w:p>
      <w:pPr>
        <w:spacing w:after="0"/>
        <w:ind w:left="0"/>
        <w:jc w:val="both"/>
      </w:pPr>
      <w:r>
        <w:rPr>
          <w:rFonts w:ascii="Times New Roman"/>
          <w:b w:val="false"/>
          <w:i w:val="false"/>
          <w:color w:val="000000"/>
          <w:sz w:val="28"/>
        </w:rPr>
        <w:t>
      2. Форма представляется ежегодно до 5 января.</w:t>
      </w:r>
    </w:p>
    <w:bookmarkEnd w:id="54"/>
    <w:bookmarkStart w:name="z73" w:id="55"/>
    <w:p>
      <w:pPr>
        <w:spacing w:after="0"/>
        <w:ind w:left="0"/>
        <w:jc w:val="both"/>
      </w:pPr>
      <w:r>
        <w:rPr>
          <w:rFonts w:ascii="Times New Roman"/>
          <w:b w:val="false"/>
          <w:i w:val="false"/>
          <w:color w:val="000000"/>
          <w:sz w:val="28"/>
        </w:rPr>
        <w:t>
      3. Форма подписывается исполнителем и руководителем или лицом, исполняющим его обязанности, с указанием его фамилии и инициалов, а также даты заполнения.</w:t>
      </w:r>
    </w:p>
    <w:bookmarkEnd w:id="55"/>
    <w:bookmarkStart w:name="z74" w:id="56"/>
    <w:p>
      <w:pPr>
        <w:spacing w:after="0"/>
        <w:ind w:left="0"/>
        <w:jc w:val="both"/>
      </w:pPr>
      <w:r>
        <w:rPr>
          <w:rFonts w:ascii="Times New Roman"/>
          <w:b w:val="false"/>
          <w:i w:val="false"/>
          <w:color w:val="000000"/>
          <w:sz w:val="28"/>
        </w:rPr>
        <w:t>
      4. Форма заполняется на казахском и русском языках.</w:t>
      </w:r>
    </w:p>
    <w:bookmarkEnd w:id="56"/>
    <w:bookmarkStart w:name="z75" w:id="57"/>
    <w:p>
      <w:pPr>
        <w:spacing w:after="0"/>
        <w:ind w:left="0"/>
        <w:jc w:val="left"/>
      </w:pPr>
      <w:r>
        <w:rPr>
          <w:rFonts w:ascii="Times New Roman"/>
          <w:b/>
          <w:i w:val="false"/>
          <w:color w:val="000000"/>
        </w:rPr>
        <w:t xml:space="preserve"> Глава 2. Пояснение по заполнению Формы</w:t>
      </w:r>
    </w:p>
    <w:bookmarkEnd w:id="57"/>
    <w:bookmarkStart w:name="z76" w:id="58"/>
    <w:p>
      <w:pPr>
        <w:spacing w:after="0"/>
        <w:ind w:left="0"/>
        <w:jc w:val="both"/>
      </w:pPr>
      <w:r>
        <w:rPr>
          <w:rFonts w:ascii="Times New Roman"/>
          <w:b w:val="false"/>
          <w:i w:val="false"/>
          <w:color w:val="000000"/>
          <w:sz w:val="28"/>
        </w:rPr>
        <w:t>
      5. В графах 1 таблицы 1 "Состав и объем архивных документов", таблицы 2 "Объем единицы учета", таблицы 3 "Состав и объем страхового фонда копий архивных документов", таблицы 4 "Состав и объем научно-справочного аппарата к архивным документам. Описи, каталоги, базы данных", таблицы 5 "Справочно-информационные издания", таблицы 6 "Состав и объем научно-справочной библиотеки", таблицы 7 "Условия хранения документов" заполняется номер по порядку "№".</w:t>
      </w:r>
    </w:p>
    <w:bookmarkEnd w:id="58"/>
    <w:bookmarkStart w:name="z77" w:id="59"/>
    <w:p>
      <w:pPr>
        <w:spacing w:after="0"/>
        <w:ind w:left="0"/>
        <w:jc w:val="both"/>
      </w:pPr>
      <w:r>
        <w:rPr>
          <w:rFonts w:ascii="Times New Roman"/>
          <w:b w:val="false"/>
          <w:i w:val="false"/>
          <w:color w:val="000000"/>
          <w:sz w:val="28"/>
        </w:rPr>
        <w:t>
      6. В графах 2 таблицы 1 "Состав и объем архивных документов", таблицы 4 "Состав и объем научно-справочного аппарата к архивным документам. Описи, каталоги, базы данных" указываются показатели архивных документов (документы на бумажной основе. Всего, из них, управленческая документация, документы личного происхождения, научно-техническая документация, документы по личному составу, рукописи, редкие книги, электронные документы. Всего, из них, управленческая документация, документы личного происхождения, научно-техническая документация, документы по личному составу, кинодокументы, фонодокументы, видеодокументы, машиночитаемая документация, микроформы на правах подлинника, фотодокументы, итого).</w:t>
      </w:r>
    </w:p>
    <w:bookmarkEnd w:id="59"/>
    <w:bookmarkStart w:name="z78" w:id="60"/>
    <w:p>
      <w:pPr>
        <w:spacing w:after="0"/>
        <w:ind w:left="0"/>
        <w:jc w:val="both"/>
      </w:pPr>
      <w:r>
        <w:rPr>
          <w:rFonts w:ascii="Times New Roman"/>
          <w:b w:val="false"/>
          <w:i w:val="false"/>
          <w:color w:val="000000"/>
          <w:sz w:val="28"/>
        </w:rPr>
        <w:t>
      7. В графе 2 таблицы 3 "Состав и объем страхового фонда копий архивных документов указываются показатели архивных документов (документы на бумажной основе. Всего, из них, управленческая документация, документы личного происхождения, научно-техническая документация, документы по личному составу, рукописи, редкие книги, управленческая документация, документы личного происхождения, научно-техническая документация, документы по личному составу, кинодокументы, фонодокументы, видеодокументы, машиночитаемая документация, микроформы на правах подлинника, фотодокументы, итого).</w:t>
      </w:r>
    </w:p>
    <w:bookmarkEnd w:id="60"/>
    <w:bookmarkStart w:name="z79" w:id="61"/>
    <w:p>
      <w:pPr>
        <w:spacing w:after="0"/>
        <w:ind w:left="0"/>
        <w:jc w:val="both"/>
      </w:pPr>
      <w:r>
        <w:rPr>
          <w:rFonts w:ascii="Times New Roman"/>
          <w:b w:val="false"/>
          <w:i w:val="false"/>
          <w:color w:val="000000"/>
          <w:sz w:val="28"/>
        </w:rPr>
        <w:t>
      8. В таблице 1 "Состав и объем архивных документов":</w:t>
      </w:r>
    </w:p>
    <w:bookmarkEnd w:id="61"/>
    <w:bookmarkStart w:name="z80" w:id="62"/>
    <w:p>
      <w:pPr>
        <w:spacing w:after="0"/>
        <w:ind w:left="0"/>
        <w:jc w:val="both"/>
      </w:pPr>
      <w:r>
        <w:rPr>
          <w:rFonts w:ascii="Times New Roman"/>
          <w:b w:val="false"/>
          <w:i w:val="false"/>
          <w:color w:val="000000"/>
          <w:sz w:val="28"/>
        </w:rPr>
        <w:t>
      в графе 3 указывается количество фондов;</w:t>
      </w:r>
    </w:p>
    <w:bookmarkEnd w:id="62"/>
    <w:bookmarkStart w:name="z81" w:id="63"/>
    <w:p>
      <w:pPr>
        <w:spacing w:after="0"/>
        <w:ind w:left="0"/>
        <w:jc w:val="both"/>
      </w:pPr>
      <w:r>
        <w:rPr>
          <w:rFonts w:ascii="Times New Roman"/>
          <w:b w:val="false"/>
          <w:i w:val="false"/>
          <w:color w:val="000000"/>
          <w:sz w:val="28"/>
        </w:rPr>
        <w:t>
      в графах 4, 5, 6 и 7 указывается количество единиц хранения (графа 4 – всего, графа 5 – внесенных в описи, графа 6 – на государственном языке, графа 7 – учтенных особо ценных);</w:t>
      </w:r>
    </w:p>
    <w:bookmarkEnd w:id="63"/>
    <w:bookmarkStart w:name="z82" w:id="64"/>
    <w:p>
      <w:pPr>
        <w:spacing w:after="0"/>
        <w:ind w:left="0"/>
        <w:jc w:val="both"/>
      </w:pPr>
      <w:r>
        <w:rPr>
          <w:rFonts w:ascii="Times New Roman"/>
          <w:b w:val="false"/>
          <w:i w:val="false"/>
          <w:color w:val="000000"/>
          <w:sz w:val="28"/>
        </w:rPr>
        <w:t>
      в графе 8 указывается количество единиц хранения, принятых на временное хранение.</w:t>
      </w:r>
    </w:p>
    <w:bookmarkEnd w:id="64"/>
    <w:bookmarkStart w:name="z83" w:id="65"/>
    <w:p>
      <w:pPr>
        <w:spacing w:after="0"/>
        <w:ind w:left="0"/>
        <w:jc w:val="both"/>
      </w:pPr>
      <w:r>
        <w:rPr>
          <w:rFonts w:ascii="Times New Roman"/>
          <w:b w:val="false"/>
          <w:i w:val="false"/>
          <w:color w:val="000000"/>
          <w:sz w:val="28"/>
        </w:rPr>
        <w:t>
      9. В таблице 2 "Объем единицы учета":</w:t>
      </w:r>
    </w:p>
    <w:bookmarkEnd w:id="65"/>
    <w:bookmarkStart w:name="z84" w:id="66"/>
    <w:p>
      <w:pPr>
        <w:spacing w:after="0"/>
        <w:ind w:left="0"/>
        <w:jc w:val="both"/>
      </w:pPr>
      <w:r>
        <w:rPr>
          <w:rFonts w:ascii="Times New Roman"/>
          <w:b w:val="false"/>
          <w:i w:val="false"/>
          <w:color w:val="000000"/>
          <w:sz w:val="28"/>
        </w:rPr>
        <w:t>
      в графе 2 указываются показатели учета (кинодокументы, фонодокументы, видеодокументы, машиночитаемая документация);</w:t>
      </w:r>
    </w:p>
    <w:bookmarkEnd w:id="66"/>
    <w:bookmarkStart w:name="z85" w:id="67"/>
    <w:p>
      <w:pPr>
        <w:spacing w:after="0"/>
        <w:ind w:left="0"/>
        <w:jc w:val="both"/>
      </w:pPr>
      <w:r>
        <w:rPr>
          <w:rFonts w:ascii="Times New Roman"/>
          <w:b w:val="false"/>
          <w:i w:val="false"/>
          <w:color w:val="000000"/>
          <w:sz w:val="28"/>
        </w:rPr>
        <w:t>
      в графах 3 и 4 указывается количество единиц учета (графа 3 – всего, графа 4 – в том числе внесенных в описи).</w:t>
      </w:r>
    </w:p>
    <w:bookmarkEnd w:id="67"/>
    <w:bookmarkStart w:name="z86" w:id="68"/>
    <w:p>
      <w:pPr>
        <w:spacing w:after="0"/>
        <w:ind w:left="0"/>
        <w:jc w:val="both"/>
      </w:pPr>
      <w:r>
        <w:rPr>
          <w:rFonts w:ascii="Times New Roman"/>
          <w:b w:val="false"/>
          <w:i w:val="false"/>
          <w:color w:val="000000"/>
          <w:sz w:val="28"/>
        </w:rPr>
        <w:t>
      10. В таблице 3 "Состав и объем страхового фонда копий архивных документов":</w:t>
      </w:r>
    </w:p>
    <w:bookmarkEnd w:id="68"/>
    <w:bookmarkStart w:name="z87" w:id="69"/>
    <w:p>
      <w:pPr>
        <w:spacing w:after="0"/>
        <w:ind w:left="0"/>
        <w:jc w:val="both"/>
      </w:pPr>
      <w:r>
        <w:rPr>
          <w:rFonts w:ascii="Times New Roman"/>
          <w:b w:val="false"/>
          <w:i w:val="false"/>
          <w:color w:val="000000"/>
          <w:sz w:val="28"/>
        </w:rPr>
        <w:t>
      в графах 3 и 4 указывается количество единиц хранения (графа 3 – скопированных для страхового фонда, графа 4 – имеющих фонд пользования);</w:t>
      </w:r>
    </w:p>
    <w:bookmarkEnd w:id="69"/>
    <w:bookmarkStart w:name="z88" w:id="70"/>
    <w:p>
      <w:pPr>
        <w:spacing w:after="0"/>
        <w:ind w:left="0"/>
        <w:jc w:val="both"/>
      </w:pPr>
      <w:r>
        <w:rPr>
          <w:rFonts w:ascii="Times New Roman"/>
          <w:b w:val="false"/>
          <w:i w:val="false"/>
          <w:color w:val="000000"/>
          <w:sz w:val="28"/>
        </w:rPr>
        <w:t>
      в графах 5 и 6 указывается объем страхового фонда (графа 5 – количество кадров негатива, графа 6 – количество единиц хранения страхового фонда).</w:t>
      </w:r>
    </w:p>
    <w:bookmarkEnd w:id="70"/>
    <w:bookmarkStart w:name="z89" w:id="71"/>
    <w:p>
      <w:pPr>
        <w:spacing w:after="0"/>
        <w:ind w:left="0"/>
        <w:jc w:val="both"/>
      </w:pPr>
      <w:r>
        <w:rPr>
          <w:rFonts w:ascii="Times New Roman"/>
          <w:b w:val="false"/>
          <w:i w:val="false"/>
          <w:color w:val="000000"/>
          <w:sz w:val="28"/>
        </w:rPr>
        <w:t>
      11. В таблице 4 "Состав и объем научно-справочного аппарата к архивным документам. Описи, каталоги, базы данных":</w:t>
      </w:r>
    </w:p>
    <w:bookmarkEnd w:id="71"/>
    <w:bookmarkStart w:name="z90" w:id="72"/>
    <w:p>
      <w:pPr>
        <w:spacing w:after="0"/>
        <w:ind w:left="0"/>
        <w:jc w:val="both"/>
      </w:pPr>
      <w:r>
        <w:rPr>
          <w:rFonts w:ascii="Times New Roman"/>
          <w:b w:val="false"/>
          <w:i w:val="false"/>
          <w:color w:val="000000"/>
          <w:sz w:val="28"/>
        </w:rPr>
        <w:t>
      в графах 3 и 4 указывается количество описей (книг учета и описания) (графа 3 – всего, графа 4 – из них в полном комплекте);</w:t>
      </w:r>
    </w:p>
    <w:bookmarkEnd w:id="72"/>
    <w:bookmarkStart w:name="z91" w:id="73"/>
    <w:p>
      <w:pPr>
        <w:spacing w:after="0"/>
        <w:ind w:left="0"/>
        <w:jc w:val="both"/>
      </w:pPr>
      <w:r>
        <w:rPr>
          <w:rFonts w:ascii="Times New Roman"/>
          <w:b w:val="false"/>
          <w:i w:val="false"/>
          <w:color w:val="000000"/>
          <w:sz w:val="28"/>
        </w:rPr>
        <w:t>
      в графах 5, 6, 7 и 8 указывается количество закаталогизированных (графа 5 – количество фондов, графа 6 – количество единиц хранения, графа 7 – количество составленных карточек всего, графа 8 – из них включенных в каталоги);</w:t>
      </w:r>
    </w:p>
    <w:bookmarkEnd w:id="73"/>
    <w:bookmarkStart w:name="z92" w:id="74"/>
    <w:p>
      <w:pPr>
        <w:spacing w:after="0"/>
        <w:ind w:left="0"/>
        <w:jc w:val="both"/>
      </w:pPr>
      <w:r>
        <w:rPr>
          <w:rFonts w:ascii="Times New Roman"/>
          <w:b w:val="false"/>
          <w:i w:val="false"/>
          <w:color w:val="000000"/>
          <w:sz w:val="28"/>
        </w:rPr>
        <w:t>
      в графах 9 и 10 указываются созданные базы данных о составе и содержании документов (графа 9 – количество баз данных, графа 10 – объем документов в мега байтах).</w:t>
      </w:r>
    </w:p>
    <w:bookmarkEnd w:id="74"/>
    <w:bookmarkStart w:name="z93" w:id="75"/>
    <w:p>
      <w:pPr>
        <w:spacing w:after="0"/>
        <w:ind w:left="0"/>
        <w:jc w:val="both"/>
      </w:pPr>
      <w:r>
        <w:rPr>
          <w:rFonts w:ascii="Times New Roman"/>
          <w:b w:val="false"/>
          <w:i w:val="false"/>
          <w:color w:val="000000"/>
          <w:sz w:val="28"/>
        </w:rPr>
        <w:t>
      12. В таблице 5 "Справочно-информационные издания":</w:t>
      </w:r>
    </w:p>
    <w:bookmarkEnd w:id="75"/>
    <w:bookmarkStart w:name="z94" w:id="76"/>
    <w:p>
      <w:pPr>
        <w:spacing w:after="0"/>
        <w:ind w:left="0"/>
        <w:jc w:val="both"/>
      </w:pPr>
      <w:r>
        <w:rPr>
          <w:rFonts w:ascii="Times New Roman"/>
          <w:b w:val="false"/>
          <w:i w:val="false"/>
          <w:color w:val="000000"/>
          <w:sz w:val="28"/>
        </w:rPr>
        <w:t>
      в графе 2 указываются показатели справочно-информационных изданий (путеводители, краткие справочники по фондам, справочники по административно-территориальному делению, справочники по истории учреждений, справочники других типов, итого);</w:t>
      </w:r>
    </w:p>
    <w:bookmarkEnd w:id="76"/>
    <w:bookmarkStart w:name="z95" w:id="77"/>
    <w:p>
      <w:pPr>
        <w:spacing w:after="0"/>
        <w:ind w:left="0"/>
        <w:jc w:val="both"/>
      </w:pPr>
      <w:r>
        <w:rPr>
          <w:rFonts w:ascii="Times New Roman"/>
          <w:b w:val="false"/>
          <w:i w:val="false"/>
          <w:color w:val="000000"/>
          <w:sz w:val="28"/>
        </w:rPr>
        <w:t>
      в графе 3 указывается общее количество справочно-информационных изданий;</w:t>
      </w:r>
    </w:p>
    <w:bookmarkEnd w:id="77"/>
    <w:bookmarkStart w:name="z96" w:id="78"/>
    <w:p>
      <w:pPr>
        <w:spacing w:after="0"/>
        <w:ind w:left="0"/>
        <w:jc w:val="both"/>
      </w:pPr>
      <w:r>
        <w:rPr>
          <w:rFonts w:ascii="Times New Roman"/>
          <w:b w:val="false"/>
          <w:i w:val="false"/>
          <w:color w:val="000000"/>
          <w:sz w:val="28"/>
        </w:rPr>
        <w:t>
      в графе 4 указывается количество изданных справочно-информационных изданий на бумажной основе;</w:t>
      </w:r>
    </w:p>
    <w:bookmarkEnd w:id="78"/>
    <w:bookmarkStart w:name="z97" w:id="79"/>
    <w:p>
      <w:pPr>
        <w:spacing w:after="0"/>
        <w:ind w:left="0"/>
        <w:jc w:val="both"/>
      </w:pPr>
      <w:r>
        <w:rPr>
          <w:rFonts w:ascii="Times New Roman"/>
          <w:b w:val="false"/>
          <w:i w:val="false"/>
          <w:color w:val="000000"/>
          <w:sz w:val="28"/>
        </w:rPr>
        <w:t>
      в графе 5 указывается количество справочно-информационных изданий, подготовленных в электронном виде (без издания на бумажной основе).</w:t>
      </w:r>
    </w:p>
    <w:bookmarkEnd w:id="79"/>
    <w:bookmarkStart w:name="z98" w:id="80"/>
    <w:p>
      <w:pPr>
        <w:spacing w:after="0"/>
        <w:ind w:left="0"/>
        <w:jc w:val="both"/>
      </w:pPr>
      <w:r>
        <w:rPr>
          <w:rFonts w:ascii="Times New Roman"/>
          <w:b w:val="false"/>
          <w:i w:val="false"/>
          <w:color w:val="000000"/>
          <w:sz w:val="28"/>
        </w:rPr>
        <w:t>
      13. В таблице 6 "Состав и объем научно-справочной библиотеки":</w:t>
      </w:r>
    </w:p>
    <w:bookmarkEnd w:id="80"/>
    <w:bookmarkStart w:name="z99" w:id="81"/>
    <w:p>
      <w:pPr>
        <w:spacing w:after="0"/>
        <w:ind w:left="0"/>
        <w:jc w:val="both"/>
      </w:pPr>
      <w:r>
        <w:rPr>
          <w:rFonts w:ascii="Times New Roman"/>
          <w:b w:val="false"/>
          <w:i w:val="false"/>
          <w:color w:val="000000"/>
          <w:sz w:val="28"/>
        </w:rPr>
        <w:t>
      в графе 2 указываются показатели научно-справочной библиотеки (книги и брошюры, газеты, журналы, другие виды печатной продукции);</w:t>
      </w:r>
    </w:p>
    <w:bookmarkEnd w:id="81"/>
    <w:bookmarkStart w:name="z100" w:id="82"/>
    <w:p>
      <w:pPr>
        <w:spacing w:after="0"/>
        <w:ind w:left="0"/>
        <w:jc w:val="both"/>
      </w:pPr>
      <w:r>
        <w:rPr>
          <w:rFonts w:ascii="Times New Roman"/>
          <w:b w:val="false"/>
          <w:i w:val="false"/>
          <w:color w:val="000000"/>
          <w:sz w:val="28"/>
        </w:rPr>
        <w:t>
      в графе 3 указывается количество научно-справочной библиотеки.</w:t>
      </w:r>
    </w:p>
    <w:bookmarkEnd w:id="82"/>
    <w:bookmarkStart w:name="z101" w:id="83"/>
    <w:p>
      <w:pPr>
        <w:spacing w:after="0"/>
        <w:ind w:left="0"/>
        <w:jc w:val="both"/>
      </w:pPr>
      <w:r>
        <w:rPr>
          <w:rFonts w:ascii="Times New Roman"/>
          <w:b w:val="false"/>
          <w:i w:val="false"/>
          <w:color w:val="000000"/>
          <w:sz w:val="28"/>
        </w:rPr>
        <w:t>
      14. В таблице 7 "Условия хранения документов":</w:t>
      </w:r>
    </w:p>
    <w:bookmarkEnd w:id="83"/>
    <w:bookmarkStart w:name="z102" w:id="84"/>
    <w:p>
      <w:pPr>
        <w:spacing w:after="0"/>
        <w:ind w:left="0"/>
        <w:jc w:val="both"/>
      </w:pPr>
      <w:r>
        <w:rPr>
          <w:rFonts w:ascii="Times New Roman"/>
          <w:b w:val="false"/>
          <w:i w:val="false"/>
          <w:color w:val="000000"/>
          <w:sz w:val="28"/>
        </w:rPr>
        <w:t>
      в графе 2 указываются показатели хранения документов (здания архива, специальные помещения, приспособленные помещения, степень загруженности архивохранилищ (в процентах), оснащенность зданий охранной сигнализацией (в процентах), оснащенность зданий пожарной сигнализацией (в процентах), протяжность металлических стеллажей (в погонных метрах), протяжность деревянных стеллажей (в погонных метрах), протяжность мобильных стеллажей (в погонных метрах), закартонировано документов (в единицах хранения);</w:t>
      </w:r>
    </w:p>
    <w:bookmarkEnd w:id="84"/>
    <w:bookmarkStart w:name="z103" w:id="85"/>
    <w:p>
      <w:pPr>
        <w:spacing w:after="0"/>
        <w:ind w:left="0"/>
        <w:jc w:val="both"/>
      </w:pPr>
      <w:r>
        <w:rPr>
          <w:rFonts w:ascii="Times New Roman"/>
          <w:b w:val="false"/>
          <w:i w:val="false"/>
          <w:color w:val="000000"/>
          <w:sz w:val="28"/>
        </w:rPr>
        <w:t>
      в графе 3 указывается количество условий хранения документов.</w:t>
      </w:r>
    </w:p>
    <w:bookmarkEnd w:id="85"/>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централизованного</w:t>
            </w:r>
            <w:r>
              <w:br/>
            </w:r>
            <w:r>
              <w:rPr>
                <w:rFonts w:ascii="Times New Roman"/>
                <w:b w:val="false"/>
                <w:i w:val="false"/>
                <w:color w:val="000000"/>
                <w:sz w:val="20"/>
              </w:rPr>
              <w:t>государственного учета документов</w:t>
            </w:r>
            <w:r>
              <w:br/>
            </w:r>
            <w:r>
              <w:rPr>
                <w:rFonts w:ascii="Times New Roman"/>
                <w:b w:val="false"/>
                <w:i w:val="false"/>
                <w:color w:val="000000"/>
                <w:sz w:val="20"/>
              </w:rPr>
              <w:t>Национального архивного фонда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06" w:id="86"/>
    <w:p>
      <w:pPr>
        <w:spacing w:after="0"/>
        <w:ind w:left="0"/>
        <w:jc w:val="left"/>
      </w:pPr>
      <w:r>
        <w:rPr>
          <w:rFonts w:ascii="Times New Roman"/>
          <w:b/>
          <w:i w:val="false"/>
          <w:color w:val="000000"/>
        </w:rPr>
        <w:t xml:space="preserve"> Форма, предназначенная для сбора административных данных на безвозмездной основе "Карточка фонда"</w:t>
      </w:r>
    </w:p>
    <w:bookmarkEnd w:id="86"/>
    <w:bookmarkStart w:name="z107" w:id="87"/>
    <w:p>
      <w:pPr>
        <w:spacing w:after="0"/>
        <w:ind w:left="0"/>
        <w:jc w:val="both"/>
      </w:pPr>
      <w:r>
        <w:rPr>
          <w:rFonts w:ascii="Times New Roman"/>
          <w:b w:val="false"/>
          <w:i w:val="false"/>
          <w:color w:val="000000"/>
          <w:sz w:val="28"/>
        </w:rPr>
        <w:t>
      Представляется: в Министерство культуры и информации Республики Казахстан.</w:t>
      </w:r>
    </w:p>
    <w:bookmarkEnd w:id="87"/>
    <w:bookmarkStart w:name="z108" w:id="88"/>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www.mam.gov.kz.</w:t>
      </w:r>
    </w:p>
    <w:bookmarkEnd w:id="88"/>
    <w:bookmarkStart w:name="z109" w:id="89"/>
    <w:p>
      <w:pPr>
        <w:spacing w:after="0"/>
        <w:ind w:left="0"/>
        <w:jc w:val="both"/>
      </w:pPr>
      <w:r>
        <w:rPr>
          <w:rFonts w:ascii="Times New Roman"/>
          <w:b w:val="false"/>
          <w:i w:val="false"/>
          <w:color w:val="000000"/>
          <w:sz w:val="28"/>
        </w:rPr>
        <w:t>
      Наименование административной формы: "Карточка фонда".</w:t>
      </w:r>
    </w:p>
    <w:bookmarkEnd w:id="89"/>
    <w:bookmarkStart w:name="z110" w:id="90"/>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(краткое буквенно-цифровое выражение наименования формы): КФ-1.</w:t>
      </w:r>
    </w:p>
    <w:bookmarkEnd w:id="90"/>
    <w:bookmarkStart w:name="z111" w:id="91"/>
    <w:p>
      <w:pPr>
        <w:spacing w:after="0"/>
        <w:ind w:left="0"/>
        <w:jc w:val="both"/>
      </w:pPr>
      <w:r>
        <w:rPr>
          <w:rFonts w:ascii="Times New Roman"/>
          <w:b w:val="false"/>
          <w:i w:val="false"/>
          <w:color w:val="000000"/>
          <w:sz w:val="28"/>
        </w:rPr>
        <w:t>
      Периодичность: годовая.</w:t>
      </w:r>
    </w:p>
    <w:bookmarkEnd w:id="91"/>
    <w:bookmarkStart w:name="z112" w:id="92"/>
    <w:p>
      <w:pPr>
        <w:spacing w:after="0"/>
        <w:ind w:left="0"/>
        <w:jc w:val="both"/>
      </w:pPr>
      <w:r>
        <w:rPr>
          <w:rFonts w:ascii="Times New Roman"/>
          <w:b w:val="false"/>
          <w:i w:val="false"/>
          <w:color w:val="000000"/>
          <w:sz w:val="28"/>
        </w:rPr>
        <w:t>
      Отчетный период: за 20__ год.</w:t>
      </w:r>
    </w:p>
    <w:bookmarkEnd w:id="92"/>
    <w:bookmarkStart w:name="z113" w:id="93"/>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республиканские государственные архивы, специальные государственные архивы, Архив Президента Республики Казахстан, Национальный центр рукописей и редких книг и местные исполнительные органы.</w:t>
      </w:r>
    </w:p>
    <w:bookmarkEnd w:id="93"/>
    <w:bookmarkStart w:name="z114" w:id="94"/>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ежегодно до 5 января следующего за отчетным периодом.</w:t>
      </w:r>
    </w:p>
    <w:bookmarkEnd w:id="94"/>
    <w:bookmarkStart w:name="z115" w:id="95"/>
    <w:p>
      <w:pPr>
        <w:spacing w:after="0"/>
        <w:ind w:left="0"/>
        <w:jc w:val="both"/>
      </w:pPr>
      <w:r>
        <w:rPr>
          <w:rFonts w:ascii="Times New Roman"/>
          <w:b w:val="false"/>
          <w:i w:val="false"/>
          <w:color w:val="000000"/>
          <w:sz w:val="28"/>
        </w:rPr>
        <w:t xml:space="preserve">
      БИН </w:t>
      </w:r>
    </w:p>
    <w:bookmarkEnd w:id="95"/>
    <w:p>
      <w:pPr>
        <w:spacing w:after="0"/>
        <w:ind w:left="0"/>
        <w:jc w:val="both"/>
      </w:pPr>
      <w:r>
        <w:drawing>
          <wp:inline distT="0" distB="0" distL="0" distR="0">
            <wp:extent cx="37211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721100" cy="39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6" w:id="96"/>
    <w:p>
      <w:pPr>
        <w:spacing w:after="0"/>
        <w:ind w:left="0"/>
        <w:jc w:val="both"/>
      </w:pPr>
      <w:r>
        <w:rPr>
          <w:rFonts w:ascii="Times New Roman"/>
          <w:b w:val="false"/>
          <w:i w:val="false"/>
          <w:color w:val="000000"/>
          <w:sz w:val="28"/>
        </w:rPr>
        <w:t>
      Метод сбора: на бумажном носителе и в электронном виде.</w:t>
      </w:r>
    </w:p>
    <w:bookmarkEnd w:id="96"/>
    <w:bookmarkStart w:name="z117" w:id="97"/>
    <w:p>
      <w:pPr>
        <w:spacing w:after="0"/>
        <w:ind w:left="0"/>
        <w:jc w:val="both"/>
      </w:pPr>
      <w:r>
        <w:rPr>
          <w:rFonts w:ascii="Times New Roman"/>
          <w:b w:val="false"/>
          <w:i w:val="false"/>
          <w:color w:val="000000"/>
          <w:sz w:val="28"/>
        </w:rPr>
        <w:t>
      Таблица 1</w:t>
      </w:r>
    </w:p>
    <w:bookmarkEnd w:id="97"/>
    <w:bookmarkStart w:name="z118" w:id="98"/>
    <w:p>
      <w:pPr>
        <w:spacing w:after="0"/>
        <w:ind w:left="0"/>
        <w:jc w:val="both"/>
      </w:pPr>
      <w:r>
        <w:rPr>
          <w:rFonts w:ascii="Times New Roman"/>
          <w:b w:val="false"/>
          <w:i w:val="false"/>
          <w:color w:val="000000"/>
          <w:sz w:val="28"/>
        </w:rPr>
        <w:t>
      Карточка фонда</w:t>
      </w:r>
    </w:p>
    <w:bookmarkEnd w:id="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Дата первого поступления фонда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Дата получения карточки фонда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Место хранения фонда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фонда/Категория/ Форма собственности</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Крайние даты каждого названия фонда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фонда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фонда на 1 января 20___года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 хранения/документов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неописанных единиц хранения/документов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имеющих страховые копии единиц хранения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9" w:id="99"/>
    <w:p>
      <w:pPr>
        <w:spacing w:after="0"/>
        <w:ind w:left="0"/>
        <w:jc w:val="both"/>
      </w:pPr>
      <w:r>
        <w:rPr>
          <w:rFonts w:ascii="Times New Roman"/>
          <w:b w:val="false"/>
          <w:i w:val="false"/>
          <w:color w:val="000000"/>
          <w:sz w:val="28"/>
        </w:rPr>
        <w:t>
      Таблица 2</w:t>
      </w:r>
    </w:p>
    <w:bookmarkEnd w:id="99"/>
    <w:bookmarkStart w:name="z120" w:id="100"/>
    <w:p>
      <w:pPr>
        <w:spacing w:after="0"/>
        <w:ind w:left="0"/>
        <w:jc w:val="both"/>
      </w:pPr>
      <w:r>
        <w:rPr>
          <w:rFonts w:ascii="Times New Roman"/>
          <w:b w:val="false"/>
          <w:i w:val="false"/>
          <w:color w:val="000000"/>
          <w:sz w:val="28"/>
        </w:rPr>
        <w:t>
      Оборотная сторона карточки фонда</w:t>
      </w:r>
    </w:p>
    <w:bookmarkEnd w:id="1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Название описи, аннотация документов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Начало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Конец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Название описи, аннотация документов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Начало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Конец года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1" w:id="101"/>
    <w:p>
      <w:pPr>
        <w:spacing w:after="0"/>
        <w:ind w:left="0"/>
        <w:jc w:val="both"/>
      </w:pPr>
      <w:r>
        <w:rPr>
          <w:rFonts w:ascii="Times New Roman"/>
          <w:b w:val="false"/>
          <w:i w:val="false"/>
          <w:color w:val="000000"/>
          <w:sz w:val="28"/>
        </w:rPr>
        <w:t>
      Прежний № ___________ фонда</w:t>
      </w:r>
    </w:p>
    <w:bookmarkEnd w:id="101"/>
    <w:bookmarkStart w:name="z122" w:id="102"/>
    <w:p>
      <w:pPr>
        <w:spacing w:after="0"/>
        <w:ind w:left="0"/>
        <w:jc w:val="both"/>
      </w:pPr>
      <w:r>
        <w:rPr>
          <w:rFonts w:ascii="Times New Roman"/>
          <w:b w:val="false"/>
          <w:i w:val="false"/>
          <w:color w:val="000000"/>
          <w:sz w:val="28"/>
        </w:rPr>
        <w:t>
      Примечание______________________________________________________</w:t>
      </w:r>
    </w:p>
    <w:bookmarkEnd w:id="1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103"/>
          <w:p>
            <w:pPr>
              <w:spacing w:after="20"/>
              <w:ind w:left="20"/>
              <w:jc w:val="both"/>
            </w:pPr>
            <w:r>
              <w:rPr>
                <w:rFonts w:ascii="Times New Roman"/>
                <w:b w:val="false"/>
                <w:i w:val="false"/>
                <w:color w:val="000000"/>
                <w:sz w:val="20"/>
              </w:rPr>
              <w:t>
Наименование</w:t>
            </w:r>
          </w:p>
          <w:bookmarkEnd w:id="103"/>
          <w:bookmarkStart w:name="z124" w:id="104"/>
          <w:p>
            <w:pPr>
              <w:spacing w:after="20"/>
              <w:ind w:left="20"/>
              <w:jc w:val="both"/>
            </w:pPr>
            <w:r>
              <w:rPr>
                <w:rFonts w:ascii="Times New Roman"/>
                <w:b w:val="false"/>
                <w:i w:val="false"/>
                <w:color w:val="000000"/>
                <w:sz w:val="20"/>
              </w:rPr>
              <w:t>
_____________________________</w:t>
            </w:r>
          </w:p>
          <w:bookmarkEnd w:id="104"/>
          <w:p>
            <w:pPr>
              <w:spacing w:after="20"/>
              <w:ind w:left="20"/>
              <w:jc w:val="both"/>
            </w:pPr>
            <w:r>
              <w:rPr>
                <w:rFonts w:ascii="Times New Roman"/>
                <w:b w:val="false"/>
                <w:i w:val="false"/>
                <w:color w:val="000000"/>
                <w:sz w:val="20"/>
              </w:rPr>
              <w:t>
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105"/>
          <w:p>
            <w:pPr>
              <w:spacing w:after="20"/>
              <w:ind w:left="20"/>
              <w:jc w:val="both"/>
            </w:pPr>
            <w:r>
              <w:rPr>
                <w:rFonts w:ascii="Times New Roman"/>
                <w:b w:val="false"/>
                <w:i w:val="false"/>
                <w:color w:val="000000"/>
                <w:sz w:val="20"/>
              </w:rPr>
              <w:t xml:space="preserve">
Адрес </w:t>
            </w:r>
          </w:p>
          <w:bookmarkEnd w:id="105"/>
          <w:bookmarkStart w:name="z126" w:id="106"/>
          <w:p>
            <w:pPr>
              <w:spacing w:after="20"/>
              <w:ind w:left="20"/>
              <w:jc w:val="both"/>
            </w:pPr>
            <w:r>
              <w:rPr>
                <w:rFonts w:ascii="Times New Roman"/>
                <w:b w:val="false"/>
                <w:i w:val="false"/>
                <w:color w:val="000000"/>
                <w:sz w:val="20"/>
              </w:rPr>
              <w:t>
_____________________________</w:t>
            </w:r>
          </w:p>
          <w:bookmarkEnd w:id="106"/>
          <w:p>
            <w:pPr>
              <w:spacing w:after="20"/>
              <w:ind w:left="20"/>
              <w:jc w:val="both"/>
            </w:pPr>
            <w:r>
              <w:rPr>
                <w:rFonts w:ascii="Times New Roman"/>
                <w:b w:val="false"/>
                <w:i w:val="false"/>
                <w:color w:val="000000"/>
                <w:sz w:val="20"/>
              </w:rPr>
              <w:t>
_____________________________</w:t>
            </w:r>
          </w:p>
        </w:tc>
      </w:tr>
    </w:tbl>
    <w:bookmarkStart w:name="z127" w:id="107"/>
    <w:p>
      <w:pPr>
        <w:spacing w:after="0"/>
        <w:ind w:left="0"/>
        <w:jc w:val="both"/>
      </w:pPr>
      <w:r>
        <w:rPr>
          <w:rFonts w:ascii="Times New Roman"/>
          <w:b w:val="false"/>
          <w:i w:val="false"/>
          <w:color w:val="000000"/>
          <w:sz w:val="28"/>
        </w:rPr>
        <w:t>
      Телефон ______________________________________________________</w:t>
      </w:r>
    </w:p>
    <w:bookmarkEnd w:id="107"/>
    <w:bookmarkStart w:name="z128" w:id="108"/>
    <w:p>
      <w:pPr>
        <w:spacing w:after="0"/>
        <w:ind w:left="0"/>
        <w:jc w:val="both"/>
      </w:pPr>
      <w:r>
        <w:rPr>
          <w:rFonts w:ascii="Times New Roman"/>
          <w:b w:val="false"/>
          <w:i w:val="false"/>
          <w:color w:val="000000"/>
          <w:sz w:val="28"/>
        </w:rPr>
        <w:t>
      Адрес электронной почты _______________________________________</w:t>
      </w:r>
    </w:p>
    <w:bookmarkEnd w:id="108"/>
    <w:bookmarkStart w:name="z129" w:id="109"/>
    <w:p>
      <w:pPr>
        <w:spacing w:after="0"/>
        <w:ind w:left="0"/>
        <w:jc w:val="both"/>
      </w:pPr>
      <w:r>
        <w:rPr>
          <w:rFonts w:ascii="Times New Roman"/>
          <w:b w:val="false"/>
          <w:i w:val="false"/>
          <w:color w:val="000000"/>
          <w:sz w:val="28"/>
        </w:rPr>
        <w:t xml:space="preserve">
      Исполнитель </w:t>
      </w:r>
    </w:p>
    <w:bookmarkEnd w:id="10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 _____________________</w:t>
      </w:r>
    </w:p>
    <w:bookmarkStart w:name="z131" w:id="110"/>
    <w:p>
      <w:pPr>
        <w:spacing w:after="0"/>
        <w:ind w:left="0"/>
        <w:jc w:val="both"/>
      </w:pPr>
      <w:r>
        <w:rPr>
          <w:rFonts w:ascii="Times New Roman"/>
          <w:b w:val="false"/>
          <w:i w:val="false"/>
          <w:color w:val="000000"/>
          <w:sz w:val="28"/>
        </w:rPr>
        <w:t>
      фамилия, имя и отчество (при его наличии)             подпись, телефон</w:t>
      </w:r>
    </w:p>
    <w:bookmarkEnd w:id="110"/>
    <w:bookmarkStart w:name="z132" w:id="111"/>
    <w:p>
      <w:pPr>
        <w:spacing w:after="0"/>
        <w:ind w:left="0"/>
        <w:jc w:val="both"/>
      </w:pPr>
      <w:r>
        <w:rPr>
          <w:rFonts w:ascii="Times New Roman"/>
          <w:b w:val="false"/>
          <w:i w:val="false"/>
          <w:color w:val="000000"/>
          <w:sz w:val="28"/>
        </w:rPr>
        <w:t xml:space="preserve">
      Руководитель или лицо, исполняющее его обязанности </w:t>
      </w:r>
    </w:p>
    <w:bookmarkEnd w:id="1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 ______________</w:t>
      </w:r>
    </w:p>
    <w:bookmarkStart w:name="z134" w:id="112"/>
    <w:p>
      <w:pPr>
        <w:spacing w:after="0"/>
        <w:ind w:left="0"/>
        <w:jc w:val="both"/>
      </w:pPr>
      <w:r>
        <w:rPr>
          <w:rFonts w:ascii="Times New Roman"/>
          <w:b w:val="false"/>
          <w:i w:val="false"/>
          <w:color w:val="000000"/>
          <w:sz w:val="28"/>
        </w:rPr>
        <w:t>
      фамилия, имя и отчество (при его наличии)                   подпись</w:t>
      </w:r>
    </w:p>
    <w:bookmarkEnd w:id="112"/>
    <w:bookmarkStart w:name="z135" w:id="113"/>
    <w:p>
      <w:pPr>
        <w:spacing w:after="0"/>
        <w:ind w:left="0"/>
        <w:jc w:val="both"/>
      </w:pPr>
      <w:r>
        <w:rPr>
          <w:rFonts w:ascii="Times New Roman"/>
          <w:b w:val="false"/>
          <w:i w:val="false"/>
          <w:color w:val="000000"/>
          <w:sz w:val="28"/>
        </w:rPr>
        <w:t>
      Место для печати (за исключением лиц, являющихся субъектами частного предпринимательства)</w:t>
      </w:r>
    </w:p>
    <w:bookmarkEnd w:id="113"/>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на безвозмездной основе</w:t>
            </w:r>
            <w:r>
              <w:br/>
            </w:r>
            <w:r>
              <w:rPr>
                <w:rFonts w:ascii="Times New Roman"/>
                <w:b w:val="false"/>
                <w:i w:val="false"/>
                <w:color w:val="000000"/>
                <w:sz w:val="20"/>
              </w:rPr>
              <w:t>"Карточка фонда"</w:t>
            </w:r>
          </w:p>
        </w:tc>
      </w:tr>
    </w:tbl>
    <w:bookmarkStart w:name="z137" w:id="114"/>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"Карточка фонда" (индекс: КФ-1, годовая)</w:t>
      </w:r>
    </w:p>
    <w:bookmarkEnd w:id="114"/>
    <w:bookmarkStart w:name="z138" w:id="115"/>
    <w:p>
      <w:pPr>
        <w:spacing w:after="0"/>
        <w:ind w:left="0"/>
        <w:jc w:val="left"/>
      </w:pPr>
      <w:r>
        <w:rPr>
          <w:rFonts w:ascii="Times New Roman"/>
          <w:b/>
          <w:i w:val="false"/>
          <w:color w:val="000000"/>
        </w:rPr>
        <w:t xml:space="preserve"> Глава 1. Общие положения</w:t>
      </w:r>
    </w:p>
    <w:bookmarkEnd w:id="115"/>
    <w:bookmarkStart w:name="z139" w:id="116"/>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"Карточка фонда" (далее – Форма).</w:t>
      </w:r>
    </w:p>
    <w:bookmarkEnd w:id="116"/>
    <w:bookmarkStart w:name="z140" w:id="117"/>
    <w:p>
      <w:pPr>
        <w:spacing w:after="0"/>
        <w:ind w:left="0"/>
        <w:jc w:val="both"/>
      </w:pPr>
      <w:r>
        <w:rPr>
          <w:rFonts w:ascii="Times New Roman"/>
          <w:b w:val="false"/>
          <w:i w:val="false"/>
          <w:color w:val="000000"/>
          <w:sz w:val="28"/>
        </w:rPr>
        <w:t>
      2. Форма представляется ежегодно до 5 января.</w:t>
      </w:r>
    </w:p>
    <w:bookmarkEnd w:id="117"/>
    <w:bookmarkStart w:name="z141" w:id="118"/>
    <w:p>
      <w:pPr>
        <w:spacing w:after="0"/>
        <w:ind w:left="0"/>
        <w:jc w:val="both"/>
      </w:pPr>
      <w:r>
        <w:rPr>
          <w:rFonts w:ascii="Times New Roman"/>
          <w:b w:val="false"/>
          <w:i w:val="false"/>
          <w:color w:val="000000"/>
          <w:sz w:val="28"/>
        </w:rPr>
        <w:t>
      3. Форма подписывается исполнителем и руководителем или лицом, исполняющим его обязанности, с указанием его фамилии и инициалов, а также даты заполнения.</w:t>
      </w:r>
    </w:p>
    <w:bookmarkEnd w:id="118"/>
    <w:bookmarkStart w:name="z142" w:id="119"/>
    <w:p>
      <w:pPr>
        <w:spacing w:after="0"/>
        <w:ind w:left="0"/>
        <w:jc w:val="both"/>
      </w:pPr>
      <w:r>
        <w:rPr>
          <w:rFonts w:ascii="Times New Roman"/>
          <w:b w:val="false"/>
          <w:i w:val="false"/>
          <w:color w:val="000000"/>
          <w:sz w:val="28"/>
        </w:rPr>
        <w:t>
      4. Форма заполняется на казахском и русском языках.</w:t>
      </w:r>
    </w:p>
    <w:bookmarkEnd w:id="119"/>
    <w:bookmarkStart w:name="z143" w:id="120"/>
    <w:p>
      <w:pPr>
        <w:spacing w:after="0"/>
        <w:ind w:left="0"/>
        <w:jc w:val="left"/>
      </w:pPr>
      <w:r>
        <w:rPr>
          <w:rFonts w:ascii="Times New Roman"/>
          <w:b/>
          <w:i w:val="false"/>
          <w:color w:val="000000"/>
        </w:rPr>
        <w:t xml:space="preserve"> Глава 2. Пояснение по заполнению Формы</w:t>
      </w:r>
    </w:p>
    <w:bookmarkEnd w:id="120"/>
    <w:bookmarkStart w:name="z144" w:id="121"/>
    <w:p>
      <w:pPr>
        <w:spacing w:after="0"/>
        <w:ind w:left="0"/>
        <w:jc w:val="both"/>
      </w:pPr>
      <w:r>
        <w:rPr>
          <w:rFonts w:ascii="Times New Roman"/>
          <w:b w:val="false"/>
          <w:i w:val="false"/>
          <w:color w:val="000000"/>
          <w:sz w:val="28"/>
        </w:rPr>
        <w:t>
      5. В таблице 1 "Карточка фонда":</w:t>
      </w:r>
    </w:p>
    <w:bookmarkEnd w:id="121"/>
    <w:bookmarkStart w:name="z145" w:id="122"/>
    <w:p>
      <w:pPr>
        <w:spacing w:after="0"/>
        <w:ind w:left="0"/>
        <w:jc w:val="both"/>
      </w:pPr>
      <w:r>
        <w:rPr>
          <w:rFonts w:ascii="Times New Roman"/>
          <w:b w:val="false"/>
          <w:i w:val="false"/>
          <w:color w:val="000000"/>
          <w:sz w:val="28"/>
        </w:rPr>
        <w:t>
      графе 1 указывается дата первого поступления фонда;</w:t>
      </w:r>
    </w:p>
    <w:bookmarkEnd w:id="122"/>
    <w:bookmarkStart w:name="z146" w:id="123"/>
    <w:p>
      <w:pPr>
        <w:spacing w:after="0"/>
        <w:ind w:left="0"/>
        <w:jc w:val="both"/>
      </w:pPr>
      <w:r>
        <w:rPr>
          <w:rFonts w:ascii="Times New Roman"/>
          <w:b w:val="false"/>
          <w:i w:val="false"/>
          <w:color w:val="000000"/>
          <w:sz w:val="28"/>
        </w:rPr>
        <w:t>
      в графе 2 указывается дата получения карточки фонда;</w:t>
      </w:r>
    </w:p>
    <w:bookmarkEnd w:id="123"/>
    <w:bookmarkStart w:name="z147" w:id="124"/>
    <w:p>
      <w:pPr>
        <w:spacing w:after="0"/>
        <w:ind w:left="0"/>
        <w:jc w:val="both"/>
      </w:pPr>
      <w:r>
        <w:rPr>
          <w:rFonts w:ascii="Times New Roman"/>
          <w:b w:val="false"/>
          <w:i w:val="false"/>
          <w:color w:val="000000"/>
          <w:sz w:val="28"/>
        </w:rPr>
        <w:t>
      в графе 3 указывается место хранения фонда;</w:t>
      </w:r>
    </w:p>
    <w:bookmarkEnd w:id="124"/>
    <w:bookmarkStart w:name="z148" w:id="125"/>
    <w:p>
      <w:pPr>
        <w:spacing w:after="0"/>
        <w:ind w:left="0"/>
        <w:jc w:val="both"/>
      </w:pPr>
      <w:r>
        <w:rPr>
          <w:rFonts w:ascii="Times New Roman"/>
          <w:b w:val="false"/>
          <w:i w:val="false"/>
          <w:color w:val="000000"/>
          <w:sz w:val="28"/>
        </w:rPr>
        <w:t>
      в графе 4 указывается № фонда/Категория/Форма собственности.</w:t>
      </w:r>
    </w:p>
    <w:bookmarkEnd w:id="125"/>
    <w:bookmarkStart w:name="z149" w:id="126"/>
    <w:p>
      <w:pPr>
        <w:spacing w:after="0"/>
        <w:ind w:left="0"/>
        <w:jc w:val="both"/>
      </w:pPr>
      <w:r>
        <w:rPr>
          <w:rFonts w:ascii="Times New Roman"/>
          <w:b w:val="false"/>
          <w:i w:val="false"/>
          <w:color w:val="000000"/>
          <w:sz w:val="28"/>
        </w:rPr>
        <w:t>
      в графе 5 указываются крайние даты каждого названия фонда;</w:t>
      </w:r>
    </w:p>
    <w:bookmarkEnd w:id="126"/>
    <w:bookmarkStart w:name="z150" w:id="127"/>
    <w:p>
      <w:pPr>
        <w:spacing w:after="0"/>
        <w:ind w:left="0"/>
        <w:jc w:val="both"/>
      </w:pPr>
      <w:r>
        <w:rPr>
          <w:rFonts w:ascii="Times New Roman"/>
          <w:b w:val="false"/>
          <w:i w:val="false"/>
          <w:color w:val="000000"/>
          <w:sz w:val="28"/>
        </w:rPr>
        <w:t>
      в графе 6 указывается название фонда;</w:t>
      </w:r>
    </w:p>
    <w:bookmarkEnd w:id="127"/>
    <w:bookmarkStart w:name="z151" w:id="128"/>
    <w:p>
      <w:pPr>
        <w:spacing w:after="0"/>
        <w:ind w:left="0"/>
        <w:jc w:val="both"/>
      </w:pPr>
      <w:r>
        <w:rPr>
          <w:rFonts w:ascii="Times New Roman"/>
          <w:b w:val="false"/>
          <w:i w:val="false"/>
          <w:color w:val="000000"/>
          <w:sz w:val="28"/>
        </w:rPr>
        <w:t>
      в графах 7, 8 и 9 указывается объем фонда на 1 января 20___года (графа 7 – годы, графа 8 – количество единиц хранения/документов, графа 9 – в том числе неописанных единиц хранения/документов, имеющих страховые копии единиц хранения).</w:t>
      </w:r>
    </w:p>
    <w:bookmarkEnd w:id="128"/>
    <w:bookmarkStart w:name="z152" w:id="129"/>
    <w:p>
      <w:pPr>
        <w:spacing w:after="0"/>
        <w:ind w:left="0"/>
        <w:jc w:val="both"/>
      </w:pPr>
      <w:r>
        <w:rPr>
          <w:rFonts w:ascii="Times New Roman"/>
          <w:b w:val="false"/>
          <w:i w:val="false"/>
          <w:color w:val="000000"/>
          <w:sz w:val="28"/>
        </w:rPr>
        <w:t>
      6. В таблице 2 "Оборотная сторона карточки фонда":</w:t>
      </w:r>
    </w:p>
    <w:bookmarkEnd w:id="129"/>
    <w:bookmarkStart w:name="z153" w:id="130"/>
    <w:p>
      <w:pPr>
        <w:spacing w:after="0"/>
        <w:ind w:left="0"/>
        <w:jc w:val="both"/>
      </w:pPr>
      <w:r>
        <w:rPr>
          <w:rFonts w:ascii="Times New Roman"/>
          <w:b w:val="false"/>
          <w:i w:val="false"/>
          <w:color w:val="000000"/>
          <w:sz w:val="28"/>
        </w:rPr>
        <w:t>
      в графе 1 и 4 указывается название описи, аннотация документов;</w:t>
      </w:r>
    </w:p>
    <w:bookmarkEnd w:id="130"/>
    <w:bookmarkStart w:name="z154" w:id="131"/>
    <w:p>
      <w:pPr>
        <w:spacing w:after="0"/>
        <w:ind w:left="0"/>
        <w:jc w:val="both"/>
      </w:pPr>
      <w:r>
        <w:rPr>
          <w:rFonts w:ascii="Times New Roman"/>
          <w:b w:val="false"/>
          <w:i w:val="false"/>
          <w:color w:val="000000"/>
          <w:sz w:val="28"/>
        </w:rPr>
        <w:t>
      в графе 2 и 5 указывается начало года;</w:t>
      </w:r>
    </w:p>
    <w:bookmarkEnd w:id="131"/>
    <w:bookmarkStart w:name="z155" w:id="132"/>
    <w:p>
      <w:pPr>
        <w:spacing w:after="0"/>
        <w:ind w:left="0"/>
        <w:jc w:val="both"/>
      </w:pPr>
      <w:r>
        <w:rPr>
          <w:rFonts w:ascii="Times New Roman"/>
          <w:b w:val="false"/>
          <w:i w:val="false"/>
          <w:color w:val="000000"/>
          <w:sz w:val="28"/>
        </w:rPr>
        <w:t>
      в графе 3 и 6 указывается конец года.</w:t>
      </w:r>
    </w:p>
    <w:bookmarkEnd w:id="132"/>
    <w:bookmarkStart w:name="z156" w:id="133"/>
    <w:p>
      <w:pPr>
        <w:spacing w:after="0"/>
        <w:ind w:left="0"/>
        <w:jc w:val="both"/>
      </w:pPr>
      <w:r>
        <w:rPr>
          <w:rFonts w:ascii="Times New Roman"/>
          <w:b w:val="false"/>
          <w:i w:val="false"/>
          <w:color w:val="000000"/>
          <w:sz w:val="28"/>
        </w:rPr>
        <w:t>
      7. "Примечание" заполняется только при составлении отчета.</w:t>
      </w:r>
    </w:p>
    <w:bookmarkEnd w:id="133"/>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централизованного</w:t>
            </w:r>
            <w:r>
              <w:br/>
            </w:r>
            <w:r>
              <w:rPr>
                <w:rFonts w:ascii="Times New Roman"/>
                <w:b w:val="false"/>
                <w:i w:val="false"/>
                <w:color w:val="000000"/>
                <w:sz w:val="20"/>
              </w:rPr>
              <w:t>государственного учета документов</w:t>
            </w:r>
            <w:r>
              <w:br/>
            </w:r>
            <w:r>
              <w:rPr>
                <w:rFonts w:ascii="Times New Roman"/>
                <w:b w:val="false"/>
                <w:i w:val="false"/>
                <w:color w:val="000000"/>
                <w:sz w:val="20"/>
              </w:rPr>
              <w:t>Национального архивного фонда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59" w:id="134"/>
    <w:p>
      <w:pPr>
        <w:spacing w:after="0"/>
        <w:ind w:left="0"/>
        <w:jc w:val="left"/>
      </w:pPr>
      <w:r>
        <w:rPr>
          <w:rFonts w:ascii="Times New Roman"/>
          <w:b/>
          <w:i w:val="false"/>
          <w:color w:val="000000"/>
        </w:rPr>
        <w:t xml:space="preserve"> Форма, предназначенная для сбора административных данных на безвозмездной основе "Сведения об изменениях в составе и объеме фондов на 1 января 20___ года"</w:t>
      </w:r>
    </w:p>
    <w:bookmarkEnd w:id="134"/>
    <w:bookmarkStart w:name="z160" w:id="135"/>
    <w:p>
      <w:pPr>
        <w:spacing w:after="0"/>
        <w:ind w:left="0"/>
        <w:jc w:val="both"/>
      </w:pPr>
      <w:r>
        <w:rPr>
          <w:rFonts w:ascii="Times New Roman"/>
          <w:b w:val="false"/>
          <w:i w:val="false"/>
          <w:color w:val="000000"/>
          <w:sz w:val="28"/>
        </w:rPr>
        <w:t>
      Представляется: в Министерство культуры и информации Республики Казахстан.</w:t>
      </w:r>
    </w:p>
    <w:bookmarkEnd w:id="135"/>
    <w:bookmarkStart w:name="z161" w:id="136"/>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www.mam.gov.kz.</w:t>
      </w:r>
    </w:p>
    <w:bookmarkEnd w:id="136"/>
    <w:bookmarkStart w:name="z162" w:id="137"/>
    <w:p>
      <w:pPr>
        <w:spacing w:after="0"/>
        <w:ind w:left="0"/>
        <w:jc w:val="both"/>
      </w:pPr>
      <w:r>
        <w:rPr>
          <w:rFonts w:ascii="Times New Roman"/>
          <w:b w:val="false"/>
          <w:i w:val="false"/>
          <w:color w:val="000000"/>
          <w:sz w:val="28"/>
        </w:rPr>
        <w:t>
      Наименование административной формы: "Сведения об изменениях в составе и объеме фондов на 1 января 20___ года".</w:t>
      </w:r>
    </w:p>
    <w:bookmarkEnd w:id="137"/>
    <w:bookmarkStart w:name="z163" w:id="138"/>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(краткое буквенно-цифровое выражение наименования формы): СИСОФ-1.</w:t>
      </w:r>
    </w:p>
    <w:bookmarkEnd w:id="138"/>
    <w:bookmarkStart w:name="z164" w:id="139"/>
    <w:p>
      <w:pPr>
        <w:spacing w:after="0"/>
        <w:ind w:left="0"/>
        <w:jc w:val="both"/>
      </w:pPr>
      <w:r>
        <w:rPr>
          <w:rFonts w:ascii="Times New Roman"/>
          <w:b w:val="false"/>
          <w:i w:val="false"/>
          <w:color w:val="000000"/>
          <w:sz w:val="28"/>
        </w:rPr>
        <w:t>
      Периодичность: годовая.</w:t>
      </w:r>
    </w:p>
    <w:bookmarkEnd w:id="139"/>
    <w:bookmarkStart w:name="z165" w:id="140"/>
    <w:p>
      <w:pPr>
        <w:spacing w:after="0"/>
        <w:ind w:left="0"/>
        <w:jc w:val="both"/>
      </w:pPr>
      <w:r>
        <w:rPr>
          <w:rFonts w:ascii="Times New Roman"/>
          <w:b w:val="false"/>
          <w:i w:val="false"/>
          <w:color w:val="000000"/>
          <w:sz w:val="28"/>
        </w:rPr>
        <w:t>
      Отчетный период: за 20__год.</w:t>
      </w:r>
    </w:p>
    <w:bookmarkEnd w:id="140"/>
    <w:bookmarkStart w:name="z166" w:id="141"/>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республиканские государственные архивы, специальные государственные архивы, Архив Президента Республики Казахстан, Национальный центр рукописей и редких книг и местные исполнительные органы.</w:t>
      </w:r>
    </w:p>
    <w:bookmarkEnd w:id="141"/>
    <w:bookmarkStart w:name="z167" w:id="142"/>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ежегодно до 5 января следующего за отчетным периодом.</w:t>
      </w:r>
    </w:p>
    <w:bookmarkEnd w:id="142"/>
    <w:bookmarkStart w:name="z168" w:id="143"/>
    <w:p>
      <w:pPr>
        <w:spacing w:after="0"/>
        <w:ind w:left="0"/>
        <w:jc w:val="both"/>
      </w:pPr>
      <w:r>
        <w:rPr>
          <w:rFonts w:ascii="Times New Roman"/>
          <w:b w:val="false"/>
          <w:i w:val="false"/>
          <w:color w:val="000000"/>
          <w:sz w:val="28"/>
        </w:rPr>
        <w:t xml:space="preserve">
      БИН </w:t>
      </w:r>
    </w:p>
    <w:bookmarkEnd w:id="143"/>
    <w:p>
      <w:pPr>
        <w:spacing w:after="0"/>
        <w:ind w:left="0"/>
        <w:jc w:val="both"/>
      </w:pPr>
      <w:r>
        <w:drawing>
          <wp:inline distT="0" distB="0" distL="0" distR="0">
            <wp:extent cx="37211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721100" cy="39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9" w:id="144"/>
    <w:p>
      <w:pPr>
        <w:spacing w:after="0"/>
        <w:ind w:left="0"/>
        <w:jc w:val="both"/>
      </w:pPr>
      <w:r>
        <w:rPr>
          <w:rFonts w:ascii="Times New Roman"/>
          <w:b w:val="false"/>
          <w:i w:val="false"/>
          <w:color w:val="000000"/>
          <w:sz w:val="28"/>
        </w:rPr>
        <w:t>
      Метод сбора: на бумажном носителе и в электронном виде.</w:t>
      </w:r>
    </w:p>
    <w:bookmarkEnd w:id="144"/>
    <w:bookmarkStart w:name="z170" w:id="145"/>
    <w:p>
      <w:pPr>
        <w:spacing w:after="0"/>
        <w:ind w:left="0"/>
        <w:jc w:val="both"/>
      </w:pPr>
      <w:r>
        <w:rPr>
          <w:rFonts w:ascii="Times New Roman"/>
          <w:b w:val="false"/>
          <w:i w:val="false"/>
          <w:color w:val="000000"/>
          <w:sz w:val="28"/>
        </w:rPr>
        <w:t xml:space="preserve">
      Таблица </w:t>
      </w:r>
    </w:p>
    <w:bookmarkEnd w:id="145"/>
    <w:bookmarkStart w:name="z171" w:id="146"/>
    <w:p>
      <w:pPr>
        <w:spacing w:after="0"/>
        <w:ind w:left="0"/>
        <w:jc w:val="left"/>
      </w:pPr>
      <w:r>
        <w:rPr>
          <w:rFonts w:ascii="Times New Roman"/>
          <w:b/>
          <w:i w:val="false"/>
          <w:color w:val="000000"/>
        </w:rPr>
        <w:t xml:space="preserve"> Сведения об изменениях в составе и объеме фондов на 1 января 20___ года.</w:t>
      </w:r>
    </w:p>
    <w:bookmarkEnd w:id="1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п/н</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фонда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Категория</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Название фондов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Поступило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Выбыло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Общее количество единиц хранения в фонде на 1 января ___ года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описи, аннотация документов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описи, аннотация документов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Внесенных в описи единиц хранения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внесенных единиц хранения/документов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Имеющих страховые копии единиц хранения</w:t>
            </w: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2" w:id="147"/>
    <w:p>
      <w:pPr>
        <w:spacing w:after="0"/>
        <w:ind w:left="0"/>
        <w:jc w:val="both"/>
      </w:pPr>
      <w:r>
        <w:rPr>
          <w:rFonts w:ascii="Times New Roman"/>
          <w:b w:val="false"/>
          <w:i w:val="false"/>
          <w:color w:val="000000"/>
          <w:sz w:val="28"/>
        </w:rPr>
        <w:t>
      Всего за ______ поступило ____ фондов ______ единиц хранения/документов;</w:t>
      </w:r>
    </w:p>
    <w:bookmarkEnd w:id="147"/>
    <w:bookmarkStart w:name="z173" w:id="148"/>
    <w:p>
      <w:pPr>
        <w:spacing w:after="0"/>
        <w:ind w:left="0"/>
        <w:jc w:val="both"/>
      </w:pPr>
      <w:r>
        <w:rPr>
          <w:rFonts w:ascii="Times New Roman"/>
          <w:b w:val="false"/>
          <w:i w:val="false"/>
          <w:color w:val="000000"/>
          <w:sz w:val="28"/>
        </w:rPr>
        <w:t>
      выбыло _____ фондов ______ единиц хранения/документов;</w:t>
      </w:r>
    </w:p>
    <w:bookmarkEnd w:id="148"/>
    <w:bookmarkStart w:name="z174" w:id="149"/>
    <w:p>
      <w:pPr>
        <w:spacing w:after="0"/>
        <w:ind w:left="0"/>
        <w:jc w:val="both"/>
      </w:pPr>
      <w:r>
        <w:rPr>
          <w:rFonts w:ascii="Times New Roman"/>
          <w:b w:val="false"/>
          <w:i w:val="false"/>
          <w:color w:val="000000"/>
          <w:sz w:val="28"/>
        </w:rPr>
        <w:t>
      созданы страховые копии на __________ единиц хранения.</w:t>
      </w:r>
    </w:p>
    <w:bookmarkEnd w:id="149"/>
    <w:bookmarkStart w:name="z175" w:id="150"/>
    <w:p>
      <w:pPr>
        <w:spacing w:after="0"/>
        <w:ind w:left="0"/>
        <w:jc w:val="both"/>
      </w:pPr>
      <w:r>
        <w:rPr>
          <w:rFonts w:ascii="Times New Roman"/>
          <w:b w:val="false"/>
          <w:i w:val="false"/>
          <w:color w:val="000000"/>
          <w:sz w:val="28"/>
        </w:rPr>
        <w:t>
      На 1 января _____ года в архиве по списку фондов числятся с № ______ по № ___ номеров фондов, в том числе номеров, числящихся в наличии __ фондов ______ единиц хранения, номеров фондов, переданных и объединенных (дела которых использовались и номер занимать нельзя)__________, утраченных __________ фондов, свободных номеров __________.</w:t>
      </w:r>
    </w:p>
    <w:bookmarkEnd w:id="1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151"/>
          <w:p>
            <w:pPr>
              <w:spacing w:after="20"/>
              <w:ind w:left="20"/>
              <w:jc w:val="both"/>
            </w:pPr>
            <w:r>
              <w:rPr>
                <w:rFonts w:ascii="Times New Roman"/>
                <w:b w:val="false"/>
                <w:i w:val="false"/>
                <w:color w:val="000000"/>
                <w:sz w:val="20"/>
              </w:rPr>
              <w:t>
</w:t>
            </w:r>
            <w:r>
              <w:rPr>
                <w:rFonts w:ascii="Times New Roman"/>
                <w:b/>
                <w:i w:val="false"/>
                <w:color w:val="000000"/>
                <w:sz w:val="20"/>
              </w:rPr>
              <w:t>Наименование</w:t>
            </w:r>
          </w:p>
          <w:bookmarkEnd w:id="151"/>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152"/>
          <w:p>
            <w:pPr>
              <w:spacing w:after="20"/>
              <w:ind w:left="20"/>
              <w:jc w:val="both"/>
            </w:pPr>
            <w:r>
              <w:rPr>
                <w:rFonts w:ascii="Times New Roman"/>
                <w:b w:val="false"/>
                <w:i w:val="false"/>
                <w:color w:val="000000"/>
                <w:sz w:val="20"/>
              </w:rPr>
              <w:t>
</w:t>
            </w:r>
            <w:r>
              <w:rPr>
                <w:rFonts w:ascii="Times New Roman"/>
                <w:b/>
                <w:i w:val="false"/>
                <w:color w:val="000000"/>
                <w:sz w:val="20"/>
              </w:rPr>
              <w:t>Адрес</w:t>
            </w:r>
          </w:p>
          <w:bookmarkEnd w:id="152"/>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_______________________________</w:t>
            </w:r>
          </w:p>
        </w:tc>
      </w:tr>
    </w:tbl>
    <w:bookmarkStart w:name="z180" w:id="153"/>
    <w:p>
      <w:pPr>
        <w:spacing w:after="0"/>
        <w:ind w:left="0"/>
        <w:jc w:val="both"/>
      </w:pPr>
      <w:r>
        <w:rPr>
          <w:rFonts w:ascii="Times New Roman"/>
          <w:b w:val="false"/>
          <w:i w:val="false"/>
          <w:color w:val="000000"/>
          <w:sz w:val="28"/>
        </w:rPr>
        <w:t>
      Телефон ______________________________________________________</w:t>
      </w:r>
    </w:p>
    <w:bookmarkEnd w:id="153"/>
    <w:bookmarkStart w:name="z181" w:id="154"/>
    <w:p>
      <w:pPr>
        <w:spacing w:after="0"/>
        <w:ind w:left="0"/>
        <w:jc w:val="both"/>
      </w:pPr>
      <w:r>
        <w:rPr>
          <w:rFonts w:ascii="Times New Roman"/>
          <w:b w:val="false"/>
          <w:i w:val="false"/>
          <w:color w:val="000000"/>
          <w:sz w:val="28"/>
        </w:rPr>
        <w:t>
      Адрес электронной почты _______________________________________</w:t>
      </w:r>
    </w:p>
    <w:bookmarkEnd w:id="1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Исполнитель_________________________________________ _____________________</w:t>
      </w:r>
    </w:p>
    <w:bookmarkStart w:name="z183" w:id="155"/>
    <w:p>
      <w:pPr>
        <w:spacing w:after="0"/>
        <w:ind w:left="0"/>
        <w:jc w:val="both"/>
      </w:pPr>
      <w:r>
        <w:rPr>
          <w:rFonts w:ascii="Times New Roman"/>
          <w:b w:val="false"/>
          <w:i w:val="false"/>
          <w:color w:val="000000"/>
          <w:sz w:val="28"/>
        </w:rPr>
        <w:t>
                   фамилия, имя и отчество (при его наличии)       подпись, телефон</w:t>
      </w:r>
    </w:p>
    <w:bookmarkEnd w:id="155"/>
    <w:bookmarkStart w:name="z184" w:id="156"/>
    <w:p>
      <w:pPr>
        <w:spacing w:after="0"/>
        <w:ind w:left="0"/>
        <w:jc w:val="both"/>
      </w:pPr>
      <w:r>
        <w:rPr>
          <w:rFonts w:ascii="Times New Roman"/>
          <w:b w:val="false"/>
          <w:i w:val="false"/>
          <w:color w:val="000000"/>
          <w:sz w:val="28"/>
        </w:rPr>
        <w:t xml:space="preserve">
      Руководитель или лицо, исполняющее его обязанности </w:t>
      </w:r>
    </w:p>
    <w:bookmarkEnd w:id="1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 ______________</w:t>
      </w:r>
    </w:p>
    <w:bookmarkStart w:name="z186" w:id="157"/>
    <w:p>
      <w:pPr>
        <w:spacing w:after="0"/>
        <w:ind w:left="0"/>
        <w:jc w:val="both"/>
      </w:pPr>
      <w:r>
        <w:rPr>
          <w:rFonts w:ascii="Times New Roman"/>
          <w:b w:val="false"/>
          <w:i w:val="false"/>
          <w:color w:val="000000"/>
          <w:sz w:val="28"/>
        </w:rPr>
        <w:t>
             фамилия, имя и отчество (при его наличии)                   подпись</w:t>
      </w:r>
    </w:p>
    <w:bookmarkEnd w:id="157"/>
    <w:bookmarkStart w:name="z187" w:id="158"/>
    <w:p>
      <w:pPr>
        <w:spacing w:after="0"/>
        <w:ind w:left="0"/>
        <w:jc w:val="both"/>
      </w:pPr>
      <w:r>
        <w:rPr>
          <w:rFonts w:ascii="Times New Roman"/>
          <w:b w:val="false"/>
          <w:i w:val="false"/>
          <w:color w:val="000000"/>
          <w:sz w:val="28"/>
        </w:rPr>
        <w:t>
      Место для печати (за исключением лиц, являющихся субъектами частного предпринимательства)</w:t>
      </w:r>
    </w:p>
    <w:bookmarkEnd w:id="158"/>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 на</w:t>
            </w:r>
            <w:r>
              <w:br/>
            </w:r>
            <w:r>
              <w:rPr>
                <w:rFonts w:ascii="Times New Roman"/>
                <w:b w:val="false"/>
                <w:i w:val="false"/>
                <w:color w:val="000000"/>
                <w:sz w:val="20"/>
              </w:rPr>
              <w:t>безвозмездной основе "Сведения</w:t>
            </w:r>
            <w:r>
              <w:br/>
            </w:r>
            <w:r>
              <w:rPr>
                <w:rFonts w:ascii="Times New Roman"/>
                <w:b w:val="false"/>
                <w:i w:val="false"/>
                <w:color w:val="000000"/>
                <w:sz w:val="20"/>
              </w:rPr>
              <w:t>об изменениях в составе и</w:t>
            </w:r>
            <w:r>
              <w:br/>
            </w:r>
            <w:r>
              <w:rPr>
                <w:rFonts w:ascii="Times New Roman"/>
                <w:b w:val="false"/>
                <w:i w:val="false"/>
                <w:color w:val="000000"/>
                <w:sz w:val="20"/>
              </w:rPr>
              <w:t>объеме фондов на 1 января</w:t>
            </w:r>
            <w:r>
              <w:br/>
            </w:r>
            <w:r>
              <w:rPr>
                <w:rFonts w:ascii="Times New Roman"/>
                <w:b w:val="false"/>
                <w:i w:val="false"/>
                <w:color w:val="000000"/>
                <w:sz w:val="20"/>
              </w:rPr>
              <w:t>20___ года"</w:t>
            </w:r>
          </w:p>
        </w:tc>
      </w:tr>
    </w:tbl>
    <w:bookmarkStart w:name="z189" w:id="159"/>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"Сведения об изменениях в составе и объеме фондов на 1 января 20___ года" (индекс: СИСОФ-1, годовая)</w:t>
      </w:r>
    </w:p>
    <w:bookmarkEnd w:id="159"/>
    <w:bookmarkStart w:name="z190" w:id="160"/>
    <w:p>
      <w:pPr>
        <w:spacing w:after="0"/>
        <w:ind w:left="0"/>
        <w:jc w:val="left"/>
      </w:pPr>
      <w:r>
        <w:rPr>
          <w:rFonts w:ascii="Times New Roman"/>
          <w:b/>
          <w:i w:val="false"/>
          <w:color w:val="000000"/>
        </w:rPr>
        <w:t xml:space="preserve"> Глава 1. Общие положения</w:t>
      </w:r>
    </w:p>
    <w:bookmarkEnd w:id="160"/>
    <w:bookmarkStart w:name="z191" w:id="161"/>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"Сведения об изменениях в составе и объеме фондов на 1 января 20___ года" (далее – Форма).</w:t>
      </w:r>
    </w:p>
    <w:bookmarkEnd w:id="161"/>
    <w:bookmarkStart w:name="z192" w:id="162"/>
    <w:p>
      <w:pPr>
        <w:spacing w:after="0"/>
        <w:ind w:left="0"/>
        <w:jc w:val="both"/>
      </w:pPr>
      <w:r>
        <w:rPr>
          <w:rFonts w:ascii="Times New Roman"/>
          <w:b w:val="false"/>
          <w:i w:val="false"/>
          <w:color w:val="000000"/>
          <w:sz w:val="28"/>
        </w:rPr>
        <w:t>
      2. Форма представляется ежегодно до 5 января.</w:t>
      </w:r>
    </w:p>
    <w:bookmarkEnd w:id="162"/>
    <w:bookmarkStart w:name="z193" w:id="163"/>
    <w:p>
      <w:pPr>
        <w:spacing w:after="0"/>
        <w:ind w:left="0"/>
        <w:jc w:val="both"/>
      </w:pPr>
      <w:r>
        <w:rPr>
          <w:rFonts w:ascii="Times New Roman"/>
          <w:b w:val="false"/>
          <w:i w:val="false"/>
          <w:color w:val="000000"/>
          <w:sz w:val="28"/>
        </w:rPr>
        <w:t>
      3. Форма подписывается исполнителем и руководителем или лицом, исполняющим его обязанности, с указанием его фамилии и инициалов, а также даты заполнения.</w:t>
      </w:r>
    </w:p>
    <w:bookmarkEnd w:id="163"/>
    <w:bookmarkStart w:name="z194" w:id="164"/>
    <w:p>
      <w:pPr>
        <w:spacing w:after="0"/>
        <w:ind w:left="0"/>
        <w:jc w:val="both"/>
      </w:pPr>
      <w:r>
        <w:rPr>
          <w:rFonts w:ascii="Times New Roman"/>
          <w:b w:val="false"/>
          <w:i w:val="false"/>
          <w:color w:val="000000"/>
          <w:sz w:val="28"/>
        </w:rPr>
        <w:t>
      4. Форма заполняется на казахском и русском языках.</w:t>
      </w:r>
    </w:p>
    <w:bookmarkEnd w:id="164"/>
    <w:bookmarkStart w:name="z195" w:id="165"/>
    <w:p>
      <w:pPr>
        <w:spacing w:after="0"/>
        <w:ind w:left="0"/>
        <w:jc w:val="left"/>
      </w:pPr>
      <w:r>
        <w:rPr>
          <w:rFonts w:ascii="Times New Roman"/>
          <w:b/>
          <w:i w:val="false"/>
          <w:color w:val="000000"/>
        </w:rPr>
        <w:t xml:space="preserve"> Глава 2. Пояснение по заполнению Формы</w:t>
      </w:r>
    </w:p>
    <w:bookmarkEnd w:id="165"/>
    <w:bookmarkStart w:name="z196" w:id="166"/>
    <w:p>
      <w:pPr>
        <w:spacing w:after="0"/>
        <w:ind w:left="0"/>
        <w:jc w:val="both"/>
      </w:pPr>
      <w:r>
        <w:rPr>
          <w:rFonts w:ascii="Times New Roman"/>
          <w:b w:val="false"/>
          <w:i w:val="false"/>
          <w:color w:val="000000"/>
          <w:sz w:val="28"/>
        </w:rPr>
        <w:t>
      5. В таблице "Сведения об изменениях в составе и объеме фондов на 1 января 20___ года":</w:t>
      </w:r>
    </w:p>
    <w:bookmarkEnd w:id="166"/>
    <w:bookmarkStart w:name="z197" w:id="167"/>
    <w:p>
      <w:pPr>
        <w:spacing w:after="0"/>
        <w:ind w:left="0"/>
        <w:jc w:val="both"/>
      </w:pPr>
      <w:r>
        <w:rPr>
          <w:rFonts w:ascii="Times New Roman"/>
          <w:b w:val="false"/>
          <w:i w:val="false"/>
          <w:color w:val="000000"/>
          <w:sz w:val="28"/>
        </w:rPr>
        <w:t>
      в графе 1 заполняется номер по порядку "№";</w:t>
      </w:r>
    </w:p>
    <w:bookmarkEnd w:id="167"/>
    <w:bookmarkStart w:name="z198" w:id="168"/>
    <w:p>
      <w:pPr>
        <w:spacing w:after="0"/>
        <w:ind w:left="0"/>
        <w:jc w:val="both"/>
      </w:pPr>
      <w:r>
        <w:rPr>
          <w:rFonts w:ascii="Times New Roman"/>
          <w:b w:val="false"/>
          <w:i w:val="false"/>
          <w:color w:val="000000"/>
          <w:sz w:val="28"/>
        </w:rPr>
        <w:t>
      в графе 2 указывается № фонда;</w:t>
      </w:r>
    </w:p>
    <w:bookmarkEnd w:id="168"/>
    <w:bookmarkStart w:name="z199" w:id="169"/>
    <w:p>
      <w:pPr>
        <w:spacing w:after="0"/>
        <w:ind w:left="0"/>
        <w:jc w:val="both"/>
      </w:pPr>
      <w:r>
        <w:rPr>
          <w:rFonts w:ascii="Times New Roman"/>
          <w:b w:val="false"/>
          <w:i w:val="false"/>
          <w:color w:val="000000"/>
          <w:sz w:val="28"/>
        </w:rPr>
        <w:t>
      в графе 3 указывается категория;</w:t>
      </w:r>
    </w:p>
    <w:bookmarkEnd w:id="169"/>
    <w:bookmarkStart w:name="z200" w:id="170"/>
    <w:p>
      <w:pPr>
        <w:spacing w:after="0"/>
        <w:ind w:left="0"/>
        <w:jc w:val="both"/>
      </w:pPr>
      <w:r>
        <w:rPr>
          <w:rFonts w:ascii="Times New Roman"/>
          <w:b w:val="false"/>
          <w:i w:val="false"/>
          <w:color w:val="000000"/>
          <w:sz w:val="28"/>
        </w:rPr>
        <w:t>
      в графе 4 указывается название фондов;</w:t>
      </w:r>
    </w:p>
    <w:bookmarkEnd w:id="170"/>
    <w:bookmarkStart w:name="z201" w:id="171"/>
    <w:p>
      <w:pPr>
        <w:spacing w:after="0"/>
        <w:ind w:left="0"/>
        <w:jc w:val="both"/>
      </w:pPr>
      <w:r>
        <w:rPr>
          <w:rFonts w:ascii="Times New Roman"/>
          <w:b w:val="false"/>
          <w:i w:val="false"/>
          <w:color w:val="000000"/>
          <w:sz w:val="28"/>
        </w:rPr>
        <w:t>
      в графах 5 и 6 указывается о поступивших документах (графа 5 – название описи, аннотация документов, графа 6 – годы);</w:t>
      </w:r>
    </w:p>
    <w:bookmarkEnd w:id="171"/>
    <w:bookmarkStart w:name="z202" w:id="172"/>
    <w:p>
      <w:pPr>
        <w:spacing w:after="0"/>
        <w:ind w:left="0"/>
        <w:jc w:val="both"/>
      </w:pPr>
      <w:r>
        <w:rPr>
          <w:rFonts w:ascii="Times New Roman"/>
          <w:b w:val="false"/>
          <w:i w:val="false"/>
          <w:color w:val="000000"/>
          <w:sz w:val="28"/>
        </w:rPr>
        <w:t>
      в графах 7 и 8 указывается о выбывших документах (графа 7 – название описи, аннотация документов, графа 8 – годы);</w:t>
      </w:r>
    </w:p>
    <w:bookmarkEnd w:id="172"/>
    <w:bookmarkStart w:name="z203" w:id="173"/>
    <w:p>
      <w:pPr>
        <w:spacing w:after="0"/>
        <w:ind w:left="0"/>
        <w:jc w:val="both"/>
      </w:pPr>
      <w:r>
        <w:rPr>
          <w:rFonts w:ascii="Times New Roman"/>
          <w:b w:val="false"/>
          <w:i w:val="false"/>
          <w:color w:val="000000"/>
          <w:sz w:val="28"/>
        </w:rPr>
        <w:t>
      в графах 9,10 и 11 указывается общее количество единиц хранения в фонде на 1 января 20___ года (графа 9 – внесенных в описи единиц хранения, графа 10 – не внесенных единиц хранения/документов, графа 11 – имеющих страховые копии единиц хранения);</w:t>
      </w:r>
    </w:p>
    <w:bookmarkEnd w:id="173"/>
    <w:bookmarkStart w:name="z204" w:id="174"/>
    <w:p>
      <w:pPr>
        <w:spacing w:after="0"/>
        <w:ind w:left="0"/>
        <w:jc w:val="both"/>
      </w:pPr>
      <w:r>
        <w:rPr>
          <w:rFonts w:ascii="Times New Roman"/>
          <w:b w:val="false"/>
          <w:i w:val="false"/>
          <w:color w:val="000000"/>
          <w:sz w:val="28"/>
        </w:rPr>
        <w:t>
      в графе 12 указывается примечание (если новый фонд указать – смотреть карточку фонда, если сформирована продолжение карточка фонда – смотреть продолжение карточки фонда, в случае поступления или выбытия единиц хранения указывается количество единиц хранения поступивших в течение года с указанием № и даты акта поступления или выбытия дел).</w:t>
      </w:r>
    </w:p>
    <w:bookmarkEnd w:id="174"/>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централизованного</w:t>
            </w:r>
            <w:r>
              <w:br/>
            </w:r>
            <w:r>
              <w:rPr>
                <w:rFonts w:ascii="Times New Roman"/>
                <w:b w:val="false"/>
                <w:i w:val="false"/>
                <w:color w:val="000000"/>
                <w:sz w:val="20"/>
              </w:rPr>
              <w:t>государственного учета документов</w:t>
            </w:r>
            <w:r>
              <w:br/>
            </w:r>
            <w:r>
              <w:rPr>
                <w:rFonts w:ascii="Times New Roman"/>
                <w:b w:val="false"/>
                <w:i w:val="false"/>
                <w:color w:val="000000"/>
                <w:sz w:val="20"/>
              </w:rPr>
              <w:t>Национального архивного фонда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07" w:id="175"/>
    <w:p>
      <w:pPr>
        <w:spacing w:after="0"/>
        <w:ind w:left="0"/>
        <w:jc w:val="left"/>
      </w:pPr>
      <w:r>
        <w:rPr>
          <w:rFonts w:ascii="Times New Roman"/>
          <w:b/>
          <w:i w:val="false"/>
          <w:color w:val="000000"/>
        </w:rPr>
        <w:t xml:space="preserve"> Форма, предназначенная для сбора административных данных на безвозмездной основе "Учетные сведения по фондовому каталогу на 1 января 20___ года"</w:t>
      </w:r>
    </w:p>
    <w:bookmarkEnd w:id="175"/>
    <w:bookmarkStart w:name="z208" w:id="176"/>
    <w:p>
      <w:pPr>
        <w:spacing w:after="0"/>
        <w:ind w:left="0"/>
        <w:jc w:val="both"/>
      </w:pPr>
      <w:r>
        <w:rPr>
          <w:rFonts w:ascii="Times New Roman"/>
          <w:b w:val="false"/>
          <w:i w:val="false"/>
          <w:color w:val="000000"/>
          <w:sz w:val="28"/>
        </w:rPr>
        <w:t>
      Представляется: в Министерство культуры и информации Республики Казахстан.</w:t>
      </w:r>
    </w:p>
    <w:bookmarkEnd w:id="176"/>
    <w:bookmarkStart w:name="z209" w:id="177"/>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www.mam.gov.kz.</w:t>
      </w:r>
    </w:p>
    <w:bookmarkEnd w:id="177"/>
    <w:bookmarkStart w:name="z210" w:id="178"/>
    <w:p>
      <w:pPr>
        <w:spacing w:after="0"/>
        <w:ind w:left="0"/>
        <w:jc w:val="both"/>
      </w:pPr>
      <w:r>
        <w:rPr>
          <w:rFonts w:ascii="Times New Roman"/>
          <w:b w:val="false"/>
          <w:i w:val="false"/>
          <w:color w:val="000000"/>
          <w:sz w:val="28"/>
        </w:rPr>
        <w:t>
      Наименование административной формы: "Учетные сведения по фондовому каталогу на 1 января 20___ года".</w:t>
      </w:r>
    </w:p>
    <w:bookmarkEnd w:id="178"/>
    <w:bookmarkStart w:name="z211" w:id="179"/>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(краткое буквенно-цифровое выражение наименования формы): УСФК-1.</w:t>
      </w:r>
    </w:p>
    <w:bookmarkEnd w:id="179"/>
    <w:bookmarkStart w:name="z212" w:id="180"/>
    <w:p>
      <w:pPr>
        <w:spacing w:after="0"/>
        <w:ind w:left="0"/>
        <w:jc w:val="both"/>
      </w:pPr>
      <w:r>
        <w:rPr>
          <w:rFonts w:ascii="Times New Roman"/>
          <w:b w:val="false"/>
          <w:i w:val="false"/>
          <w:color w:val="000000"/>
          <w:sz w:val="28"/>
        </w:rPr>
        <w:t>
      Периодичность: годовая.</w:t>
      </w:r>
    </w:p>
    <w:bookmarkEnd w:id="180"/>
    <w:bookmarkStart w:name="z213" w:id="181"/>
    <w:p>
      <w:pPr>
        <w:spacing w:after="0"/>
        <w:ind w:left="0"/>
        <w:jc w:val="both"/>
      </w:pPr>
      <w:r>
        <w:rPr>
          <w:rFonts w:ascii="Times New Roman"/>
          <w:b w:val="false"/>
          <w:i w:val="false"/>
          <w:color w:val="000000"/>
          <w:sz w:val="28"/>
        </w:rPr>
        <w:t>
      Отчетный период: за 20__ год.</w:t>
      </w:r>
    </w:p>
    <w:bookmarkEnd w:id="181"/>
    <w:bookmarkStart w:name="z214" w:id="182"/>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республиканские государственные архивы, специальные государственные архивы, Архив Президента Республики Казахстан, Национальный центр рукописей и редких книг и местные исполнительные органы.</w:t>
      </w:r>
    </w:p>
    <w:bookmarkEnd w:id="182"/>
    <w:bookmarkStart w:name="z215" w:id="183"/>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ежегодно до 5 января 20___года следующего за отчетным периодом.</w:t>
      </w:r>
    </w:p>
    <w:bookmarkEnd w:id="183"/>
    <w:bookmarkStart w:name="z216" w:id="184"/>
    <w:p>
      <w:pPr>
        <w:spacing w:after="0"/>
        <w:ind w:left="0"/>
        <w:jc w:val="both"/>
      </w:pPr>
      <w:r>
        <w:rPr>
          <w:rFonts w:ascii="Times New Roman"/>
          <w:b w:val="false"/>
          <w:i w:val="false"/>
          <w:color w:val="000000"/>
          <w:sz w:val="28"/>
        </w:rPr>
        <w:t xml:space="preserve">
      БИН </w:t>
      </w:r>
    </w:p>
    <w:bookmarkEnd w:id="184"/>
    <w:p>
      <w:pPr>
        <w:spacing w:after="0"/>
        <w:ind w:left="0"/>
        <w:jc w:val="both"/>
      </w:pPr>
      <w:r>
        <w:drawing>
          <wp:inline distT="0" distB="0" distL="0" distR="0">
            <wp:extent cx="37211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721100" cy="39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17" w:id="185"/>
    <w:p>
      <w:pPr>
        <w:spacing w:after="0"/>
        <w:ind w:left="0"/>
        <w:jc w:val="both"/>
      </w:pPr>
      <w:r>
        <w:rPr>
          <w:rFonts w:ascii="Times New Roman"/>
          <w:b w:val="false"/>
          <w:i w:val="false"/>
          <w:color w:val="000000"/>
          <w:sz w:val="28"/>
        </w:rPr>
        <w:t>
      Метод сбора: на бумажном носителе и в электронном виде.</w:t>
      </w:r>
    </w:p>
    <w:bookmarkEnd w:id="185"/>
    <w:bookmarkStart w:name="z218" w:id="186"/>
    <w:p>
      <w:pPr>
        <w:spacing w:after="0"/>
        <w:ind w:left="0"/>
        <w:jc w:val="both"/>
      </w:pPr>
      <w:r>
        <w:rPr>
          <w:rFonts w:ascii="Times New Roman"/>
          <w:b w:val="false"/>
          <w:i w:val="false"/>
          <w:color w:val="000000"/>
          <w:sz w:val="28"/>
        </w:rPr>
        <w:t>
      Таблица</w:t>
      </w:r>
    </w:p>
    <w:bookmarkEnd w:id="186"/>
    <w:bookmarkStart w:name="z219" w:id="187"/>
    <w:p>
      <w:pPr>
        <w:spacing w:after="0"/>
        <w:ind w:left="0"/>
        <w:jc w:val="both"/>
      </w:pPr>
      <w:r>
        <w:rPr>
          <w:rFonts w:ascii="Times New Roman"/>
          <w:b w:val="false"/>
          <w:i w:val="false"/>
          <w:color w:val="000000"/>
          <w:sz w:val="28"/>
        </w:rPr>
        <w:t>
      Учетные сведения по фондовому каталогу на 1 января 20___ года</w:t>
      </w:r>
    </w:p>
    <w:bookmarkEnd w:id="1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п/н</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архива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и последний номера фондов по списку фондов</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фондов по паспорту на 1 января 20___года (штук)</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карточек в фондовом каталоге (штук)</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свободных номеров фондов (штук)</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фонды, хранящиеся в архиве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фонды, включенных в состав объединенного архивного фонда (ранее использованных) и переданные фонды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утраченные фонды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188"/>
          <w:p>
            <w:pPr>
              <w:spacing w:after="20"/>
              <w:ind w:left="20"/>
              <w:jc w:val="both"/>
            </w:pPr>
            <w:r>
              <w:rPr>
                <w:rFonts w:ascii="Times New Roman"/>
                <w:b w:val="false"/>
                <w:i w:val="false"/>
                <w:color w:val="000000"/>
                <w:sz w:val="20"/>
              </w:rPr>
              <w:t>
Наименование</w:t>
            </w:r>
          </w:p>
          <w:bookmarkEnd w:id="188"/>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w:t>
            </w:r>
          </w:p>
          <w:p>
            <w:pPr>
              <w:spacing w:after="20"/>
              <w:ind w:left="20"/>
              <w:jc w:val="both"/>
            </w:pPr>
            <w:r>
              <w:rPr>
                <w:rFonts w:ascii="Times New Roman"/>
                <w:b w:val="false"/>
                <w:i w:val="false"/>
                <w:color w:val="000000"/>
                <w:sz w:val="20"/>
              </w:rPr>
              <w:t>
_________________________</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 w:id="189"/>
          <w:p>
            <w:pPr>
              <w:spacing w:after="20"/>
              <w:ind w:left="20"/>
              <w:jc w:val="both"/>
            </w:pPr>
            <w:r>
              <w:rPr>
                <w:rFonts w:ascii="Times New Roman"/>
                <w:b w:val="false"/>
                <w:i w:val="false"/>
                <w:color w:val="000000"/>
                <w:sz w:val="20"/>
              </w:rPr>
              <w:t>
Адрес</w:t>
            </w:r>
          </w:p>
          <w:bookmarkEnd w:id="189"/>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w:t>
            </w:r>
          </w:p>
          <w:p>
            <w:pPr>
              <w:spacing w:after="20"/>
              <w:ind w:left="20"/>
              <w:jc w:val="both"/>
            </w:pPr>
            <w:r>
              <w:rPr>
                <w:rFonts w:ascii="Times New Roman"/>
                <w:b w:val="false"/>
                <w:i w:val="false"/>
                <w:color w:val="000000"/>
                <w:sz w:val="20"/>
              </w:rPr>
              <w:t>
_______________________________</w:t>
            </w:r>
          </w:p>
        </w:tc>
      </w:tr>
    </w:tbl>
    <w:bookmarkStart w:name="z224" w:id="190"/>
    <w:p>
      <w:pPr>
        <w:spacing w:after="0"/>
        <w:ind w:left="0"/>
        <w:jc w:val="both"/>
      </w:pPr>
      <w:r>
        <w:rPr>
          <w:rFonts w:ascii="Times New Roman"/>
          <w:b w:val="false"/>
          <w:i w:val="false"/>
          <w:color w:val="000000"/>
          <w:sz w:val="28"/>
        </w:rPr>
        <w:t>
      Телефон ______________________________________________________</w:t>
      </w:r>
    </w:p>
    <w:bookmarkEnd w:id="190"/>
    <w:bookmarkStart w:name="z225" w:id="191"/>
    <w:p>
      <w:pPr>
        <w:spacing w:after="0"/>
        <w:ind w:left="0"/>
        <w:jc w:val="both"/>
      </w:pPr>
      <w:r>
        <w:rPr>
          <w:rFonts w:ascii="Times New Roman"/>
          <w:b w:val="false"/>
          <w:i w:val="false"/>
          <w:color w:val="000000"/>
          <w:sz w:val="28"/>
        </w:rPr>
        <w:t>
      Адрес электронной почты _______________________________________</w:t>
      </w:r>
    </w:p>
    <w:bookmarkEnd w:id="1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Исполнитель ________________________________________       ________________</w:t>
      </w:r>
    </w:p>
    <w:bookmarkStart w:name="z227" w:id="192"/>
    <w:p>
      <w:pPr>
        <w:spacing w:after="0"/>
        <w:ind w:left="0"/>
        <w:jc w:val="both"/>
      </w:pPr>
      <w:r>
        <w:rPr>
          <w:rFonts w:ascii="Times New Roman"/>
          <w:b w:val="false"/>
          <w:i w:val="false"/>
          <w:color w:val="000000"/>
          <w:sz w:val="28"/>
        </w:rPr>
        <w:t>
             фамилия, имя и отчество (при его наличии)       подпись, телефон</w:t>
      </w:r>
    </w:p>
    <w:bookmarkEnd w:id="1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Руководитель или лицо, исполняющее его обязанности</w:t>
      </w:r>
    </w:p>
    <w:bookmarkStart w:name="z229" w:id="193"/>
    <w:p>
      <w:pPr>
        <w:spacing w:after="0"/>
        <w:ind w:left="0"/>
        <w:jc w:val="both"/>
      </w:pPr>
      <w:r>
        <w:rPr>
          <w:rFonts w:ascii="Times New Roman"/>
          <w:b w:val="false"/>
          <w:i w:val="false"/>
          <w:color w:val="000000"/>
          <w:sz w:val="28"/>
        </w:rPr>
        <w:t>
       _______________________________________________________ ______________</w:t>
      </w:r>
    </w:p>
    <w:bookmarkEnd w:id="193"/>
    <w:bookmarkStart w:name="z230" w:id="194"/>
    <w:p>
      <w:pPr>
        <w:spacing w:after="0"/>
        <w:ind w:left="0"/>
        <w:jc w:val="both"/>
      </w:pPr>
      <w:r>
        <w:rPr>
          <w:rFonts w:ascii="Times New Roman"/>
          <w:b w:val="false"/>
          <w:i w:val="false"/>
          <w:color w:val="000000"/>
          <w:sz w:val="28"/>
        </w:rPr>
        <w:t>
                   фамилия, имя и отчество (при его наличии)             подпись</w:t>
      </w:r>
    </w:p>
    <w:bookmarkEnd w:id="194"/>
    <w:bookmarkStart w:name="z231" w:id="195"/>
    <w:p>
      <w:pPr>
        <w:spacing w:after="0"/>
        <w:ind w:left="0"/>
        <w:jc w:val="both"/>
      </w:pPr>
      <w:r>
        <w:rPr>
          <w:rFonts w:ascii="Times New Roman"/>
          <w:b w:val="false"/>
          <w:i w:val="false"/>
          <w:color w:val="000000"/>
          <w:sz w:val="28"/>
        </w:rPr>
        <w:t>
      Место для печати (за исключением лиц, являющихся субъектами частного предпринимательства)</w:t>
      </w:r>
    </w:p>
    <w:bookmarkEnd w:id="195"/>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 на</w:t>
            </w:r>
            <w:r>
              <w:br/>
            </w:r>
            <w:r>
              <w:rPr>
                <w:rFonts w:ascii="Times New Roman"/>
                <w:b w:val="false"/>
                <w:i w:val="false"/>
                <w:color w:val="000000"/>
                <w:sz w:val="20"/>
              </w:rPr>
              <w:t>безвозмездной основе</w:t>
            </w:r>
            <w:r>
              <w:br/>
            </w:r>
            <w:r>
              <w:rPr>
                <w:rFonts w:ascii="Times New Roman"/>
                <w:b w:val="false"/>
                <w:i w:val="false"/>
                <w:color w:val="000000"/>
                <w:sz w:val="20"/>
              </w:rPr>
              <w:t>"Учетные сведения по</w:t>
            </w:r>
            <w:r>
              <w:br/>
            </w:r>
            <w:r>
              <w:rPr>
                <w:rFonts w:ascii="Times New Roman"/>
                <w:b w:val="false"/>
                <w:i w:val="false"/>
                <w:color w:val="000000"/>
                <w:sz w:val="20"/>
              </w:rPr>
              <w:t>фондовому каталогу на</w:t>
            </w:r>
            <w:r>
              <w:br/>
            </w:r>
            <w:r>
              <w:rPr>
                <w:rFonts w:ascii="Times New Roman"/>
                <w:b w:val="false"/>
                <w:i w:val="false"/>
                <w:color w:val="000000"/>
                <w:sz w:val="20"/>
              </w:rPr>
              <w:t>1 января 20___ года"</w:t>
            </w:r>
          </w:p>
        </w:tc>
      </w:tr>
    </w:tbl>
    <w:bookmarkStart w:name="z233" w:id="196"/>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"Учетные сведения по фондовому каталогу на 1 января 20___ года" (индекс: УСФК-1, годовая)</w:t>
      </w:r>
    </w:p>
    <w:bookmarkEnd w:id="196"/>
    <w:bookmarkStart w:name="z234" w:id="197"/>
    <w:p>
      <w:pPr>
        <w:spacing w:after="0"/>
        <w:ind w:left="0"/>
        <w:jc w:val="left"/>
      </w:pPr>
      <w:r>
        <w:rPr>
          <w:rFonts w:ascii="Times New Roman"/>
          <w:b/>
          <w:i w:val="false"/>
          <w:color w:val="000000"/>
        </w:rPr>
        <w:t xml:space="preserve"> Глава 1. Общие положения</w:t>
      </w:r>
    </w:p>
    <w:bookmarkEnd w:id="197"/>
    <w:bookmarkStart w:name="z235" w:id="198"/>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"Учетные сведения по фондовому каталогу на 1 января 20___ года" (далее – Форма).</w:t>
      </w:r>
    </w:p>
    <w:bookmarkEnd w:id="198"/>
    <w:bookmarkStart w:name="z236" w:id="199"/>
    <w:p>
      <w:pPr>
        <w:spacing w:after="0"/>
        <w:ind w:left="0"/>
        <w:jc w:val="both"/>
      </w:pPr>
      <w:r>
        <w:rPr>
          <w:rFonts w:ascii="Times New Roman"/>
          <w:b w:val="false"/>
          <w:i w:val="false"/>
          <w:color w:val="000000"/>
          <w:sz w:val="28"/>
        </w:rPr>
        <w:t>
      2. Форма представляется ежегодно до 5 января.</w:t>
      </w:r>
    </w:p>
    <w:bookmarkEnd w:id="199"/>
    <w:bookmarkStart w:name="z237" w:id="200"/>
    <w:p>
      <w:pPr>
        <w:spacing w:after="0"/>
        <w:ind w:left="0"/>
        <w:jc w:val="both"/>
      </w:pPr>
      <w:r>
        <w:rPr>
          <w:rFonts w:ascii="Times New Roman"/>
          <w:b w:val="false"/>
          <w:i w:val="false"/>
          <w:color w:val="000000"/>
          <w:sz w:val="28"/>
        </w:rPr>
        <w:t>
      3. Форма подписывается исполнителем и руководителем или лицом, исполняющим его обязанности, с указанием его фамилии и инициалов, а также даты заполнения.</w:t>
      </w:r>
    </w:p>
    <w:bookmarkEnd w:id="200"/>
    <w:bookmarkStart w:name="z238" w:id="201"/>
    <w:p>
      <w:pPr>
        <w:spacing w:after="0"/>
        <w:ind w:left="0"/>
        <w:jc w:val="both"/>
      </w:pPr>
      <w:r>
        <w:rPr>
          <w:rFonts w:ascii="Times New Roman"/>
          <w:b w:val="false"/>
          <w:i w:val="false"/>
          <w:color w:val="000000"/>
          <w:sz w:val="28"/>
        </w:rPr>
        <w:t>
      4. Форма заполняется на казахском и русском языках.</w:t>
      </w:r>
    </w:p>
    <w:bookmarkEnd w:id="201"/>
    <w:bookmarkStart w:name="z239" w:id="202"/>
    <w:p>
      <w:pPr>
        <w:spacing w:after="0"/>
        <w:ind w:left="0"/>
        <w:jc w:val="left"/>
      </w:pPr>
      <w:r>
        <w:rPr>
          <w:rFonts w:ascii="Times New Roman"/>
          <w:b/>
          <w:i w:val="false"/>
          <w:color w:val="000000"/>
        </w:rPr>
        <w:t xml:space="preserve"> Глава 2. Пояснение по заполнению Формы</w:t>
      </w:r>
    </w:p>
    <w:bookmarkEnd w:id="202"/>
    <w:bookmarkStart w:name="z240" w:id="203"/>
    <w:p>
      <w:pPr>
        <w:spacing w:after="0"/>
        <w:ind w:left="0"/>
        <w:jc w:val="both"/>
      </w:pPr>
      <w:r>
        <w:rPr>
          <w:rFonts w:ascii="Times New Roman"/>
          <w:b w:val="false"/>
          <w:i w:val="false"/>
          <w:color w:val="000000"/>
          <w:sz w:val="28"/>
        </w:rPr>
        <w:t>
      5. В таблице "Учетные сведения по фондовому каталогу на 1 января 20___ года":</w:t>
      </w:r>
    </w:p>
    <w:bookmarkEnd w:id="203"/>
    <w:bookmarkStart w:name="z241" w:id="204"/>
    <w:p>
      <w:pPr>
        <w:spacing w:after="0"/>
        <w:ind w:left="0"/>
        <w:jc w:val="both"/>
      </w:pPr>
      <w:r>
        <w:rPr>
          <w:rFonts w:ascii="Times New Roman"/>
          <w:b w:val="false"/>
          <w:i w:val="false"/>
          <w:color w:val="000000"/>
          <w:sz w:val="28"/>
        </w:rPr>
        <w:t>
      в графе 1 заполняется номер по порядку "№";</w:t>
      </w:r>
    </w:p>
    <w:bookmarkEnd w:id="204"/>
    <w:bookmarkStart w:name="z242" w:id="205"/>
    <w:p>
      <w:pPr>
        <w:spacing w:after="0"/>
        <w:ind w:left="0"/>
        <w:jc w:val="both"/>
      </w:pPr>
      <w:r>
        <w:rPr>
          <w:rFonts w:ascii="Times New Roman"/>
          <w:b w:val="false"/>
          <w:i w:val="false"/>
          <w:color w:val="000000"/>
          <w:sz w:val="28"/>
        </w:rPr>
        <w:t>
      в графе 2 указывается наименование архива;</w:t>
      </w:r>
    </w:p>
    <w:bookmarkEnd w:id="205"/>
    <w:bookmarkStart w:name="z243" w:id="206"/>
    <w:p>
      <w:pPr>
        <w:spacing w:after="0"/>
        <w:ind w:left="0"/>
        <w:jc w:val="both"/>
      </w:pPr>
      <w:r>
        <w:rPr>
          <w:rFonts w:ascii="Times New Roman"/>
          <w:b w:val="false"/>
          <w:i w:val="false"/>
          <w:color w:val="000000"/>
          <w:sz w:val="28"/>
        </w:rPr>
        <w:t>
      в графе 3 указывается первый и последний номера фондов по списку фондов;</w:t>
      </w:r>
    </w:p>
    <w:bookmarkEnd w:id="206"/>
    <w:bookmarkStart w:name="z244" w:id="207"/>
    <w:p>
      <w:pPr>
        <w:spacing w:after="0"/>
        <w:ind w:left="0"/>
        <w:jc w:val="both"/>
      </w:pPr>
      <w:r>
        <w:rPr>
          <w:rFonts w:ascii="Times New Roman"/>
          <w:b w:val="false"/>
          <w:i w:val="false"/>
          <w:color w:val="000000"/>
          <w:sz w:val="28"/>
        </w:rPr>
        <w:t>
      в графе 4 указывается количество фондов по паспорту на 1 января 20___года;</w:t>
      </w:r>
    </w:p>
    <w:bookmarkEnd w:id="207"/>
    <w:bookmarkStart w:name="z245" w:id="208"/>
    <w:p>
      <w:pPr>
        <w:spacing w:after="0"/>
        <w:ind w:left="0"/>
        <w:jc w:val="both"/>
      </w:pPr>
      <w:r>
        <w:rPr>
          <w:rFonts w:ascii="Times New Roman"/>
          <w:b w:val="false"/>
          <w:i w:val="false"/>
          <w:color w:val="000000"/>
          <w:sz w:val="28"/>
        </w:rPr>
        <w:t>
      в графах 5, 6, 7 и 8 указывается количество карточек в фондовом каталоге (графа 5 – всего, графа 6 – на фонды, хранящиеся в архиве, графа 7 – на фонды, включенных в состав объединенного архивного фонда (ранее использованных) и переданные фонды, графа 8 – на утраченные фонды);</w:t>
      </w:r>
    </w:p>
    <w:bookmarkEnd w:id="208"/>
    <w:bookmarkStart w:name="z246" w:id="209"/>
    <w:p>
      <w:pPr>
        <w:spacing w:after="0"/>
        <w:ind w:left="0"/>
        <w:jc w:val="both"/>
      </w:pPr>
      <w:r>
        <w:rPr>
          <w:rFonts w:ascii="Times New Roman"/>
          <w:b w:val="false"/>
          <w:i w:val="false"/>
          <w:color w:val="000000"/>
          <w:sz w:val="28"/>
        </w:rPr>
        <w:t>
      в графе 9 указывается количество свободных номеров фондов;</w:t>
      </w:r>
    </w:p>
    <w:bookmarkEnd w:id="209"/>
    <w:bookmarkStart w:name="z247" w:id="210"/>
    <w:p>
      <w:pPr>
        <w:spacing w:after="0"/>
        <w:ind w:left="0"/>
        <w:jc w:val="both"/>
      </w:pPr>
      <w:r>
        <w:rPr>
          <w:rFonts w:ascii="Times New Roman"/>
          <w:b w:val="false"/>
          <w:i w:val="false"/>
          <w:color w:val="000000"/>
          <w:sz w:val="28"/>
        </w:rPr>
        <w:t>
      в графе 10 указывается примечание (в примечание необходимо указать номера свободных фондов);</w:t>
      </w:r>
    </w:p>
    <w:bookmarkEnd w:id="210"/>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централизованного</w:t>
            </w:r>
            <w:r>
              <w:br/>
            </w:r>
            <w:r>
              <w:rPr>
                <w:rFonts w:ascii="Times New Roman"/>
                <w:b w:val="false"/>
                <w:i w:val="false"/>
                <w:color w:val="000000"/>
                <w:sz w:val="20"/>
              </w:rPr>
              <w:t>государственного учета документов</w:t>
            </w:r>
            <w:r>
              <w:br/>
            </w:r>
            <w:r>
              <w:rPr>
                <w:rFonts w:ascii="Times New Roman"/>
                <w:b w:val="false"/>
                <w:i w:val="false"/>
                <w:color w:val="000000"/>
                <w:sz w:val="20"/>
              </w:rPr>
              <w:t>Национального архивного фонда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50" w:id="211"/>
    <w:p>
      <w:pPr>
        <w:spacing w:after="0"/>
        <w:ind w:left="0"/>
        <w:jc w:val="left"/>
      </w:pPr>
      <w:r>
        <w:rPr>
          <w:rFonts w:ascii="Times New Roman"/>
          <w:b/>
          <w:i w:val="false"/>
          <w:color w:val="000000"/>
        </w:rPr>
        <w:t xml:space="preserve"> Форма, предназначенная для сбора административных данных на безвозмездной основе "Сводный паспорт источников комплектования государственных архивов Республики Казахстан на 1 декабря 20__ года"</w:t>
      </w:r>
    </w:p>
    <w:bookmarkEnd w:id="211"/>
    <w:bookmarkStart w:name="z251" w:id="212"/>
    <w:p>
      <w:pPr>
        <w:spacing w:after="0"/>
        <w:ind w:left="0"/>
        <w:jc w:val="both"/>
      </w:pPr>
      <w:r>
        <w:rPr>
          <w:rFonts w:ascii="Times New Roman"/>
          <w:b w:val="false"/>
          <w:i w:val="false"/>
          <w:color w:val="000000"/>
          <w:sz w:val="28"/>
        </w:rPr>
        <w:t>
      Представляется: в Министерство культуры и информации Республики Казахстан.</w:t>
      </w:r>
    </w:p>
    <w:bookmarkEnd w:id="212"/>
    <w:bookmarkStart w:name="z252" w:id="213"/>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www.mam.gov.kz.</w:t>
      </w:r>
    </w:p>
    <w:bookmarkEnd w:id="213"/>
    <w:bookmarkStart w:name="z253" w:id="214"/>
    <w:p>
      <w:pPr>
        <w:spacing w:after="0"/>
        <w:ind w:left="0"/>
        <w:jc w:val="both"/>
      </w:pPr>
      <w:r>
        <w:rPr>
          <w:rFonts w:ascii="Times New Roman"/>
          <w:b w:val="false"/>
          <w:i w:val="false"/>
          <w:color w:val="000000"/>
          <w:sz w:val="28"/>
        </w:rPr>
        <w:t>
      Наименование административной формы: "Сводный паспорт источников комплектования государственных архивов Республики Казахстан на 1 декабря 20__ года".</w:t>
      </w:r>
    </w:p>
    <w:bookmarkEnd w:id="214"/>
    <w:bookmarkStart w:name="z254" w:id="215"/>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(краткое буквенно-цифровое выражение наименования формы): СПИК ГА РК-1.</w:t>
      </w:r>
    </w:p>
    <w:bookmarkEnd w:id="215"/>
    <w:bookmarkStart w:name="z255" w:id="216"/>
    <w:p>
      <w:pPr>
        <w:spacing w:after="0"/>
        <w:ind w:left="0"/>
        <w:jc w:val="both"/>
      </w:pPr>
      <w:r>
        <w:rPr>
          <w:rFonts w:ascii="Times New Roman"/>
          <w:b w:val="false"/>
          <w:i w:val="false"/>
          <w:color w:val="000000"/>
          <w:sz w:val="28"/>
        </w:rPr>
        <w:t>
      Периодичность: один раз в три года.</w:t>
      </w:r>
    </w:p>
    <w:bookmarkEnd w:id="216"/>
    <w:bookmarkStart w:name="z256" w:id="217"/>
    <w:p>
      <w:pPr>
        <w:spacing w:after="0"/>
        <w:ind w:left="0"/>
        <w:jc w:val="both"/>
      </w:pPr>
      <w:r>
        <w:rPr>
          <w:rFonts w:ascii="Times New Roman"/>
          <w:b w:val="false"/>
          <w:i w:val="false"/>
          <w:color w:val="000000"/>
          <w:sz w:val="28"/>
        </w:rPr>
        <w:t>
      Отчетный период: за 20__ год.</w:t>
      </w:r>
    </w:p>
    <w:bookmarkEnd w:id="217"/>
    <w:bookmarkStart w:name="z257" w:id="218"/>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Национальный архив Республики Казахстан, центральные государственные архивы, Архив Президента Республики Казахстан и местные исполнительные органы.</w:t>
      </w:r>
    </w:p>
    <w:bookmarkEnd w:id="218"/>
    <w:bookmarkStart w:name="z258" w:id="219"/>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один раз в три года до января года следующего за отчетным периодом.</w:t>
      </w:r>
    </w:p>
    <w:bookmarkEnd w:id="219"/>
    <w:bookmarkStart w:name="z259" w:id="220"/>
    <w:p>
      <w:pPr>
        <w:spacing w:after="0"/>
        <w:ind w:left="0"/>
        <w:jc w:val="both"/>
      </w:pPr>
      <w:r>
        <w:rPr>
          <w:rFonts w:ascii="Times New Roman"/>
          <w:b w:val="false"/>
          <w:i w:val="false"/>
          <w:color w:val="000000"/>
          <w:sz w:val="28"/>
        </w:rPr>
        <w:t xml:space="preserve">
      БИН </w:t>
      </w:r>
    </w:p>
    <w:bookmarkEnd w:id="220"/>
    <w:p>
      <w:pPr>
        <w:spacing w:after="0"/>
        <w:ind w:left="0"/>
        <w:jc w:val="both"/>
      </w:pPr>
      <w:r>
        <w:drawing>
          <wp:inline distT="0" distB="0" distL="0" distR="0">
            <wp:extent cx="37211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721100" cy="39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60" w:id="221"/>
    <w:p>
      <w:pPr>
        <w:spacing w:after="0"/>
        <w:ind w:left="0"/>
        <w:jc w:val="both"/>
      </w:pPr>
      <w:r>
        <w:rPr>
          <w:rFonts w:ascii="Times New Roman"/>
          <w:b w:val="false"/>
          <w:i w:val="false"/>
          <w:color w:val="000000"/>
          <w:sz w:val="28"/>
        </w:rPr>
        <w:t>
      Метод сбора: на бумажном носителе и в электронном виде.</w:t>
      </w:r>
    </w:p>
    <w:bookmarkEnd w:id="221"/>
    <w:bookmarkStart w:name="z261" w:id="222"/>
    <w:p>
      <w:pPr>
        <w:spacing w:after="0"/>
        <w:ind w:left="0"/>
        <w:jc w:val="left"/>
      </w:pPr>
      <w:r>
        <w:rPr>
          <w:rFonts w:ascii="Times New Roman"/>
          <w:b/>
          <w:i w:val="false"/>
          <w:color w:val="000000"/>
        </w:rPr>
        <w:t xml:space="preserve"> Сводный паспорт источников комплектования государственных архивов Республики Казахстан на 1 декабря 20__ года</w:t>
      </w:r>
    </w:p>
    <w:bookmarkEnd w:id="222"/>
    <w:bookmarkStart w:name="z262" w:id="223"/>
    <w:p>
      <w:pPr>
        <w:spacing w:after="0"/>
        <w:ind w:left="0"/>
        <w:jc w:val="both"/>
      </w:pPr>
      <w:r>
        <w:rPr>
          <w:rFonts w:ascii="Times New Roman"/>
          <w:b w:val="false"/>
          <w:i w:val="false"/>
          <w:color w:val="000000"/>
          <w:sz w:val="28"/>
        </w:rPr>
        <w:t>
      Таблица 1</w:t>
      </w:r>
    </w:p>
    <w:bookmarkEnd w:id="223"/>
    <w:bookmarkStart w:name="z263" w:id="224"/>
    <w:p>
      <w:pPr>
        <w:spacing w:after="0"/>
        <w:ind w:left="0"/>
        <w:jc w:val="both"/>
      </w:pPr>
      <w:r>
        <w:rPr>
          <w:rFonts w:ascii="Times New Roman"/>
          <w:b w:val="false"/>
          <w:i w:val="false"/>
          <w:color w:val="000000"/>
          <w:sz w:val="28"/>
        </w:rPr>
        <w:t>
      Сведения об организациях, передающих в государственные архивы управленческую документацию</w:t>
      </w:r>
    </w:p>
    <w:bookmarkEnd w:id="2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п/н</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показателей</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Количество</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Количество штатных работников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Количество согласованных с архивными учреждениями (штук)</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Количество помещений для хранения документов (штук)</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Количество организаций полностью подготовивших документы к передаче на постоянное хранение (штук)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Номенклатуры дел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Инструкции, правила по делопроизводству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организации профиля комплектования государственных архивов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Негосударственные организации профиля комплектования государственных архивов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организации профиля комплектования районных, городских архивов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Негосударственные организации профиля комплектования районных, городских архивов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Объединенные ведомственные архивы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64" w:id="225"/>
    <w:p>
      <w:pPr>
        <w:spacing w:after="0"/>
        <w:ind w:left="0"/>
        <w:jc w:val="both"/>
      </w:pPr>
      <w:r>
        <w:rPr>
          <w:rFonts w:ascii="Times New Roman"/>
          <w:b w:val="false"/>
          <w:i w:val="false"/>
          <w:color w:val="000000"/>
          <w:sz w:val="28"/>
        </w:rPr>
        <w:t>
      Таблица 2</w:t>
      </w:r>
    </w:p>
    <w:bookmarkEnd w:id="225"/>
    <w:bookmarkStart w:name="z265" w:id="226"/>
    <w:p>
      <w:pPr>
        <w:spacing w:after="0"/>
        <w:ind w:left="0"/>
        <w:jc w:val="both"/>
      </w:pPr>
      <w:r>
        <w:rPr>
          <w:rFonts w:ascii="Times New Roman"/>
          <w:b w:val="false"/>
          <w:i w:val="false"/>
          <w:color w:val="000000"/>
          <w:sz w:val="28"/>
        </w:rPr>
        <w:t>
      Сведения об управленческой документации</w:t>
      </w:r>
    </w:p>
    <w:bookmarkEnd w:id="2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п/п</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показателей</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 единиц хранения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Количество документов постоянного срока хранения (в единицах хранения)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Количество документов по личному составу (в единицах хранения)</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Количество образующихся в течении года дел постоянного срока хранения (в единицах хранения)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Внесенных в описи и утвержденных экспертно-проверочной комиссией архивного учреждения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Хранящиеся сверх установленного срока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Внесенных в описи и утвержденных экспертно-проверочной комиссией архивного учреждения</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организации, хранящие управленческую документацию профиля комплектования государственных архивов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Негосударственные организации, хранящие управленческую документацию профиля комплектования государственных архивов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организации, хранящие управленческую документацию профиля комплектования районных, городских архивов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Негосударственные организации, хранящие управленческую документацию профиля комплектования районных, городских архивов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Управленческая документация, хранящаяся в объединениях ведомственного архива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66" w:id="227"/>
    <w:p>
      <w:pPr>
        <w:spacing w:after="0"/>
        <w:ind w:left="0"/>
        <w:jc w:val="both"/>
      </w:pPr>
      <w:r>
        <w:rPr>
          <w:rFonts w:ascii="Times New Roman"/>
          <w:b w:val="false"/>
          <w:i w:val="false"/>
          <w:color w:val="000000"/>
          <w:sz w:val="28"/>
        </w:rPr>
        <w:t>
      Таблица 3</w:t>
      </w:r>
    </w:p>
    <w:bookmarkEnd w:id="227"/>
    <w:bookmarkStart w:name="z267" w:id="228"/>
    <w:p>
      <w:pPr>
        <w:spacing w:after="0"/>
        <w:ind w:left="0"/>
        <w:jc w:val="both"/>
      </w:pPr>
      <w:r>
        <w:rPr>
          <w:rFonts w:ascii="Times New Roman"/>
          <w:b w:val="false"/>
          <w:i w:val="false"/>
          <w:color w:val="000000"/>
          <w:sz w:val="28"/>
        </w:rPr>
        <w:t>
      Сведения об источниках комплектования государственных, городских, районных архивов, хранящих научно-техническую документацию</w:t>
      </w:r>
    </w:p>
    <w:bookmarkEnd w:id="2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п/н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Виды организаций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Количество помещения для хранения документов (штук)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Количество штатных сотрудников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Количество единиц хранения внесенных в описи и утвержденных экспертно-проверочной комиссией архивного учреждения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Количество документов хранящихся сверх установленного срока (в единицах хранении)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 единиц хранения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организации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Негосударственные организации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68" w:id="229"/>
    <w:p>
      <w:pPr>
        <w:spacing w:after="0"/>
        <w:ind w:left="0"/>
        <w:jc w:val="both"/>
      </w:pPr>
      <w:r>
        <w:rPr>
          <w:rFonts w:ascii="Times New Roman"/>
          <w:b w:val="false"/>
          <w:i w:val="false"/>
          <w:color w:val="000000"/>
          <w:sz w:val="28"/>
        </w:rPr>
        <w:t>
      Таблица 4</w:t>
      </w:r>
    </w:p>
    <w:bookmarkEnd w:id="229"/>
    <w:bookmarkStart w:name="z269" w:id="230"/>
    <w:p>
      <w:pPr>
        <w:spacing w:after="0"/>
        <w:ind w:left="0"/>
        <w:jc w:val="both"/>
      </w:pPr>
      <w:r>
        <w:rPr>
          <w:rFonts w:ascii="Times New Roman"/>
          <w:b w:val="false"/>
          <w:i w:val="false"/>
          <w:color w:val="000000"/>
          <w:sz w:val="28"/>
        </w:rPr>
        <w:t>
      Сведения о кино-, фото-, фоно-, видеодокументах</w:t>
      </w:r>
    </w:p>
    <w:bookmarkEnd w:id="2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п/н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Виды организаций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Количество организаций, состоящих на учете в архивном учреждении (штук)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Количество помещения для хранения документов (штук)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Количество штатных сотрудников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Количество единиц хранения внесенных в описи и утвержденных экспертно-проверочной комиссией архивного учреждения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Количество хранящихся сверх установленного срока (в единицах хранении)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организации, хранящие кинодокументы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Негосударственные организации, хранящие кинодокументы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организации, хранящие фотодокументы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Негосударственные организации, хранящие фотодокументы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организации хранящие фонодокументы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Негосударственные организации, хранящие фонодокументы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организации, хранящие видеодокументы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Негосударственные организации, хранящие видеодокументы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 w:id="231"/>
          <w:p>
            <w:pPr>
              <w:spacing w:after="20"/>
              <w:ind w:left="20"/>
              <w:jc w:val="both"/>
            </w:pPr>
            <w:r>
              <w:rPr>
                <w:rFonts w:ascii="Times New Roman"/>
                <w:b w:val="false"/>
                <w:i w:val="false"/>
                <w:color w:val="000000"/>
                <w:sz w:val="20"/>
              </w:rPr>
              <w:t>
 </w:t>
            </w:r>
          </w:p>
          <w:bookmarkEnd w:id="231"/>
          <w:p>
            <w:pPr>
              <w:spacing w:after="20"/>
              <w:ind w:left="20"/>
              <w:jc w:val="both"/>
            </w:pPr>
            <w:r>
              <w:rPr>
                <w:rFonts w:ascii="Times New Roman"/>
                <w:b w:val="false"/>
                <w:i w:val="false"/>
                <w:color w:val="000000"/>
                <w:sz w:val="20"/>
              </w:rPr>
              <w:t>
Наименование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w:t>
            </w:r>
          </w:p>
          <w:p>
            <w:pPr>
              <w:spacing w:after="20"/>
              <w:ind w:left="20"/>
              <w:jc w:val="both"/>
            </w:pPr>
            <w:r>
              <w:rPr>
                <w:rFonts w:ascii="Times New Roman"/>
                <w:b w:val="false"/>
                <w:i w:val="false"/>
                <w:color w:val="000000"/>
                <w:sz w:val="20"/>
              </w:rPr>
              <w:t>
________________________</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 w:id="232"/>
          <w:p>
            <w:pPr>
              <w:spacing w:after="20"/>
              <w:ind w:left="20"/>
              <w:jc w:val="both"/>
            </w:pPr>
            <w:r>
              <w:rPr>
                <w:rFonts w:ascii="Times New Roman"/>
                <w:b w:val="false"/>
                <w:i w:val="false"/>
                <w:color w:val="000000"/>
                <w:sz w:val="20"/>
              </w:rPr>
              <w:t>
 </w:t>
            </w:r>
          </w:p>
          <w:bookmarkEnd w:id="232"/>
          <w:p>
            <w:pPr>
              <w:spacing w:after="20"/>
              <w:ind w:left="20"/>
              <w:jc w:val="both"/>
            </w:pPr>
            <w:r>
              <w:rPr>
                <w:rFonts w:ascii="Times New Roman"/>
                <w:b w:val="false"/>
                <w:i w:val="false"/>
                <w:color w:val="000000"/>
                <w:sz w:val="20"/>
              </w:rPr>
              <w:t>
Адрес</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w:t>
            </w:r>
          </w:p>
          <w:p>
            <w:pPr>
              <w:spacing w:after="20"/>
              <w:ind w:left="20"/>
              <w:jc w:val="both"/>
            </w:pPr>
            <w:r>
              <w:rPr>
                <w:rFonts w:ascii="Times New Roman"/>
                <w:b w:val="false"/>
                <w:i w:val="false"/>
                <w:color w:val="000000"/>
                <w:sz w:val="20"/>
              </w:rPr>
              <w:t>
_____________________________</w:t>
            </w:r>
          </w:p>
        </w:tc>
      </w:tr>
    </w:tbl>
    <w:bookmarkStart w:name="z274" w:id="233"/>
    <w:p>
      <w:pPr>
        <w:spacing w:after="0"/>
        <w:ind w:left="0"/>
        <w:jc w:val="both"/>
      </w:pPr>
      <w:r>
        <w:rPr>
          <w:rFonts w:ascii="Times New Roman"/>
          <w:b w:val="false"/>
          <w:i w:val="false"/>
          <w:color w:val="000000"/>
          <w:sz w:val="28"/>
        </w:rPr>
        <w:t>
      Телефон ______________________________________________________</w:t>
      </w:r>
    </w:p>
    <w:bookmarkEnd w:id="233"/>
    <w:bookmarkStart w:name="z275" w:id="234"/>
    <w:p>
      <w:pPr>
        <w:spacing w:after="0"/>
        <w:ind w:left="0"/>
        <w:jc w:val="both"/>
      </w:pPr>
      <w:r>
        <w:rPr>
          <w:rFonts w:ascii="Times New Roman"/>
          <w:b w:val="false"/>
          <w:i w:val="false"/>
          <w:color w:val="000000"/>
          <w:sz w:val="28"/>
        </w:rPr>
        <w:t>
      Адрес электронной почты _______________________________________</w:t>
      </w:r>
    </w:p>
    <w:bookmarkEnd w:id="2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Исполнитель ___________________________________________ __________________</w:t>
      </w:r>
    </w:p>
    <w:bookmarkStart w:name="z277" w:id="235"/>
    <w:p>
      <w:pPr>
        <w:spacing w:after="0"/>
        <w:ind w:left="0"/>
        <w:jc w:val="both"/>
      </w:pPr>
      <w:r>
        <w:rPr>
          <w:rFonts w:ascii="Times New Roman"/>
          <w:b w:val="false"/>
          <w:i w:val="false"/>
          <w:color w:val="000000"/>
          <w:sz w:val="28"/>
        </w:rPr>
        <w:t>
                   фамилия, имя и отчество (при его наличии)       подпись, телефон</w:t>
      </w:r>
    </w:p>
    <w:bookmarkEnd w:id="2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Руководитель или лицо, исполняющее его обязанности</w:t>
      </w:r>
    </w:p>
    <w:bookmarkStart w:name="z279" w:id="236"/>
    <w:p>
      <w:pPr>
        <w:spacing w:after="0"/>
        <w:ind w:left="0"/>
        <w:jc w:val="both"/>
      </w:pPr>
      <w:r>
        <w:rPr>
          <w:rFonts w:ascii="Times New Roman"/>
          <w:b w:val="false"/>
          <w:i w:val="false"/>
          <w:color w:val="000000"/>
          <w:sz w:val="28"/>
        </w:rPr>
        <w:t>
       _______________________________________________________ _______________</w:t>
      </w:r>
    </w:p>
    <w:bookmarkEnd w:id="236"/>
    <w:bookmarkStart w:name="z280" w:id="237"/>
    <w:p>
      <w:pPr>
        <w:spacing w:after="0"/>
        <w:ind w:left="0"/>
        <w:jc w:val="both"/>
      </w:pPr>
      <w:r>
        <w:rPr>
          <w:rFonts w:ascii="Times New Roman"/>
          <w:b w:val="false"/>
          <w:i w:val="false"/>
          <w:color w:val="000000"/>
          <w:sz w:val="28"/>
        </w:rPr>
        <w:t>
             фамилия, имя и отчество (при его наличии)                   подпись</w:t>
      </w:r>
    </w:p>
    <w:bookmarkEnd w:id="237"/>
    <w:bookmarkStart w:name="z281" w:id="238"/>
    <w:p>
      <w:pPr>
        <w:spacing w:after="0"/>
        <w:ind w:left="0"/>
        <w:jc w:val="both"/>
      </w:pPr>
      <w:r>
        <w:rPr>
          <w:rFonts w:ascii="Times New Roman"/>
          <w:b w:val="false"/>
          <w:i w:val="false"/>
          <w:color w:val="000000"/>
          <w:sz w:val="28"/>
        </w:rPr>
        <w:t>
      Место для печати (за исключением лиц, являющихся субъектами частного предпринимательства)</w:t>
      </w:r>
    </w:p>
    <w:bookmarkEnd w:id="238"/>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 на</w:t>
            </w:r>
            <w:r>
              <w:br/>
            </w:r>
            <w:r>
              <w:rPr>
                <w:rFonts w:ascii="Times New Roman"/>
                <w:b w:val="false"/>
                <w:i w:val="false"/>
                <w:color w:val="000000"/>
                <w:sz w:val="20"/>
              </w:rPr>
              <w:t>безвозмездной основе "Сводный</w:t>
            </w:r>
            <w:r>
              <w:br/>
            </w:r>
            <w:r>
              <w:rPr>
                <w:rFonts w:ascii="Times New Roman"/>
                <w:b w:val="false"/>
                <w:i w:val="false"/>
                <w:color w:val="000000"/>
                <w:sz w:val="20"/>
              </w:rPr>
              <w:t>паспорт источников комплектования</w:t>
            </w:r>
            <w:r>
              <w:br/>
            </w:r>
            <w:r>
              <w:rPr>
                <w:rFonts w:ascii="Times New Roman"/>
                <w:b w:val="false"/>
                <w:i w:val="false"/>
                <w:color w:val="000000"/>
                <w:sz w:val="20"/>
              </w:rPr>
              <w:t>государственных архивов</w:t>
            </w:r>
            <w:r>
              <w:br/>
            </w:r>
            <w:r>
              <w:rPr>
                <w:rFonts w:ascii="Times New Roman"/>
                <w:b w:val="false"/>
                <w:i w:val="false"/>
                <w:color w:val="000000"/>
                <w:sz w:val="20"/>
              </w:rPr>
              <w:t>Республики Казахстан на</w:t>
            </w:r>
            <w:r>
              <w:br/>
            </w:r>
            <w:r>
              <w:rPr>
                <w:rFonts w:ascii="Times New Roman"/>
                <w:b w:val="false"/>
                <w:i w:val="false"/>
                <w:color w:val="000000"/>
                <w:sz w:val="20"/>
              </w:rPr>
              <w:t>1 декабря 20__ года "</w:t>
            </w:r>
          </w:p>
        </w:tc>
      </w:tr>
    </w:tbl>
    <w:bookmarkStart w:name="z283" w:id="239"/>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"Сводный паспорт источников комплектования государственных архивов Республики Казахстан" на 1 декабря 20__ года (индекс: СПИК ГА РК-1, один раз в три года)</w:t>
      </w:r>
    </w:p>
    <w:bookmarkEnd w:id="239"/>
    <w:bookmarkStart w:name="z284" w:id="240"/>
    <w:p>
      <w:pPr>
        <w:spacing w:after="0"/>
        <w:ind w:left="0"/>
        <w:jc w:val="left"/>
      </w:pPr>
      <w:r>
        <w:rPr>
          <w:rFonts w:ascii="Times New Roman"/>
          <w:b/>
          <w:i w:val="false"/>
          <w:color w:val="000000"/>
        </w:rPr>
        <w:t xml:space="preserve"> Глава 1. Общие положения</w:t>
      </w:r>
    </w:p>
    <w:bookmarkEnd w:id="240"/>
    <w:bookmarkStart w:name="z285" w:id="241"/>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"Сводный паспорт источников комплектования государственных архивов Республики Казахстан" на 1 декабря 20__ года" (далее – Форма).</w:t>
      </w:r>
    </w:p>
    <w:bookmarkEnd w:id="241"/>
    <w:bookmarkStart w:name="z286" w:id="242"/>
    <w:p>
      <w:pPr>
        <w:spacing w:after="0"/>
        <w:ind w:left="0"/>
        <w:jc w:val="both"/>
      </w:pPr>
      <w:r>
        <w:rPr>
          <w:rFonts w:ascii="Times New Roman"/>
          <w:b w:val="false"/>
          <w:i w:val="false"/>
          <w:color w:val="000000"/>
          <w:sz w:val="28"/>
        </w:rPr>
        <w:t>
      2. Форма представляется ежегодно до 5 января.</w:t>
      </w:r>
    </w:p>
    <w:bookmarkEnd w:id="242"/>
    <w:bookmarkStart w:name="z287" w:id="243"/>
    <w:p>
      <w:pPr>
        <w:spacing w:after="0"/>
        <w:ind w:left="0"/>
        <w:jc w:val="both"/>
      </w:pPr>
      <w:r>
        <w:rPr>
          <w:rFonts w:ascii="Times New Roman"/>
          <w:b w:val="false"/>
          <w:i w:val="false"/>
          <w:color w:val="000000"/>
          <w:sz w:val="28"/>
        </w:rPr>
        <w:t>
      3. Форма подписывается исполнителем и руководителем или лицом, исполняющим его обязанности, с указанием его фамилии и инициалов, а также даты заполнения.</w:t>
      </w:r>
    </w:p>
    <w:bookmarkEnd w:id="243"/>
    <w:bookmarkStart w:name="z288" w:id="244"/>
    <w:p>
      <w:pPr>
        <w:spacing w:after="0"/>
        <w:ind w:left="0"/>
        <w:jc w:val="both"/>
      </w:pPr>
      <w:r>
        <w:rPr>
          <w:rFonts w:ascii="Times New Roman"/>
          <w:b w:val="false"/>
          <w:i w:val="false"/>
          <w:color w:val="000000"/>
          <w:sz w:val="28"/>
        </w:rPr>
        <w:t>
      4. Форма заполняется на казахском и русском языках.</w:t>
      </w:r>
    </w:p>
    <w:bookmarkEnd w:id="244"/>
    <w:bookmarkStart w:name="z289" w:id="245"/>
    <w:p>
      <w:pPr>
        <w:spacing w:after="0"/>
        <w:ind w:left="0"/>
        <w:jc w:val="left"/>
      </w:pPr>
      <w:r>
        <w:rPr>
          <w:rFonts w:ascii="Times New Roman"/>
          <w:b/>
          <w:i w:val="false"/>
          <w:color w:val="000000"/>
        </w:rPr>
        <w:t xml:space="preserve"> Глава 2. Пояснение по заполнению Формы</w:t>
      </w:r>
    </w:p>
    <w:bookmarkEnd w:id="245"/>
    <w:bookmarkStart w:name="z290" w:id="246"/>
    <w:p>
      <w:pPr>
        <w:spacing w:after="0"/>
        <w:ind w:left="0"/>
        <w:jc w:val="both"/>
      </w:pPr>
      <w:r>
        <w:rPr>
          <w:rFonts w:ascii="Times New Roman"/>
          <w:b w:val="false"/>
          <w:i w:val="false"/>
          <w:color w:val="000000"/>
          <w:sz w:val="28"/>
        </w:rPr>
        <w:t>
      5. В графах 1 таблицы 1 "Сведения об организациях, передающих в государственные архивы управленческую документацию", таблицы 2 "Сведения об управленческой документации", таблицы 3 "Сведения об источниках комплектования государственных, городских, районных архивов, хранящих научно-техническую документацию", таблицы 4 "Сведения о кино-, фото-, фоно-, видеодокументах" заполняется номер по порядку "№".</w:t>
      </w:r>
    </w:p>
    <w:bookmarkEnd w:id="246"/>
    <w:bookmarkStart w:name="z291" w:id="247"/>
    <w:p>
      <w:pPr>
        <w:spacing w:after="0"/>
        <w:ind w:left="0"/>
        <w:jc w:val="both"/>
      </w:pPr>
      <w:r>
        <w:rPr>
          <w:rFonts w:ascii="Times New Roman"/>
          <w:b w:val="false"/>
          <w:i w:val="false"/>
          <w:color w:val="000000"/>
          <w:sz w:val="28"/>
        </w:rPr>
        <w:t>
      6. В таблице 1 "Сведения об организациях, передающих в государственные архивы управленческую документацию":</w:t>
      </w:r>
    </w:p>
    <w:bookmarkEnd w:id="247"/>
    <w:bookmarkStart w:name="z292" w:id="248"/>
    <w:p>
      <w:pPr>
        <w:spacing w:after="0"/>
        <w:ind w:left="0"/>
        <w:jc w:val="both"/>
      </w:pPr>
      <w:r>
        <w:rPr>
          <w:rFonts w:ascii="Times New Roman"/>
          <w:b w:val="false"/>
          <w:i w:val="false"/>
          <w:color w:val="000000"/>
          <w:sz w:val="28"/>
        </w:rPr>
        <w:t>
      в графе 2 указывается наименование показателей (государственные организации профиля комплектования государственных архивов, негосударственные организации профиля комплектования государственных архивов, государственные организации профиля комплектования районных, городских архивов, негосударственные организации профиля комплектования районных, городских архивов, объединенные ведомственные архивы);</w:t>
      </w:r>
    </w:p>
    <w:bookmarkEnd w:id="248"/>
    <w:bookmarkStart w:name="z293" w:id="249"/>
    <w:p>
      <w:pPr>
        <w:spacing w:after="0"/>
        <w:ind w:left="0"/>
        <w:jc w:val="both"/>
      </w:pPr>
      <w:r>
        <w:rPr>
          <w:rFonts w:ascii="Times New Roman"/>
          <w:b w:val="false"/>
          <w:i w:val="false"/>
          <w:color w:val="000000"/>
          <w:sz w:val="28"/>
        </w:rPr>
        <w:t>
      в графе 3 указывается количество;</w:t>
      </w:r>
    </w:p>
    <w:bookmarkEnd w:id="249"/>
    <w:bookmarkStart w:name="z294" w:id="250"/>
    <w:p>
      <w:pPr>
        <w:spacing w:after="0"/>
        <w:ind w:left="0"/>
        <w:jc w:val="both"/>
      </w:pPr>
      <w:r>
        <w:rPr>
          <w:rFonts w:ascii="Times New Roman"/>
          <w:b w:val="false"/>
          <w:i w:val="false"/>
          <w:color w:val="000000"/>
          <w:sz w:val="28"/>
        </w:rPr>
        <w:t>
      в графе 4 указывается количество штатных работников;</w:t>
      </w:r>
    </w:p>
    <w:bookmarkEnd w:id="250"/>
    <w:bookmarkStart w:name="z295" w:id="251"/>
    <w:p>
      <w:pPr>
        <w:spacing w:after="0"/>
        <w:ind w:left="0"/>
        <w:jc w:val="both"/>
      </w:pPr>
      <w:r>
        <w:rPr>
          <w:rFonts w:ascii="Times New Roman"/>
          <w:b w:val="false"/>
          <w:i w:val="false"/>
          <w:color w:val="000000"/>
          <w:sz w:val="28"/>
        </w:rPr>
        <w:t>
      в графах 5 и 6 указывается количество согласованных с архивными учреждениями (графа 5 – номенклатуры дел, графа 6 – инструкции, правила по делопроизводству);</w:t>
      </w:r>
    </w:p>
    <w:bookmarkEnd w:id="251"/>
    <w:bookmarkStart w:name="z296" w:id="252"/>
    <w:p>
      <w:pPr>
        <w:spacing w:after="0"/>
        <w:ind w:left="0"/>
        <w:jc w:val="both"/>
      </w:pPr>
      <w:r>
        <w:rPr>
          <w:rFonts w:ascii="Times New Roman"/>
          <w:b w:val="false"/>
          <w:i w:val="false"/>
          <w:color w:val="000000"/>
          <w:sz w:val="28"/>
        </w:rPr>
        <w:t>
      в графе 7 указывается количество помещений для хранения документов;</w:t>
      </w:r>
    </w:p>
    <w:bookmarkEnd w:id="252"/>
    <w:bookmarkStart w:name="z297" w:id="253"/>
    <w:p>
      <w:pPr>
        <w:spacing w:after="0"/>
        <w:ind w:left="0"/>
        <w:jc w:val="both"/>
      </w:pPr>
      <w:r>
        <w:rPr>
          <w:rFonts w:ascii="Times New Roman"/>
          <w:b w:val="false"/>
          <w:i w:val="false"/>
          <w:color w:val="000000"/>
          <w:sz w:val="28"/>
        </w:rPr>
        <w:t>
      в графе 8 указывается количество организаций полностью подготовивших документы к передаче на постоянное хранение.</w:t>
      </w:r>
    </w:p>
    <w:bookmarkEnd w:id="253"/>
    <w:bookmarkStart w:name="z298" w:id="254"/>
    <w:p>
      <w:pPr>
        <w:spacing w:after="0"/>
        <w:ind w:left="0"/>
        <w:jc w:val="both"/>
      </w:pPr>
      <w:r>
        <w:rPr>
          <w:rFonts w:ascii="Times New Roman"/>
          <w:b w:val="false"/>
          <w:i w:val="false"/>
          <w:color w:val="000000"/>
          <w:sz w:val="28"/>
        </w:rPr>
        <w:t>
      7. В таблице 2 "Сведения об управленческой документации":</w:t>
      </w:r>
    </w:p>
    <w:bookmarkEnd w:id="254"/>
    <w:bookmarkStart w:name="z299" w:id="255"/>
    <w:p>
      <w:pPr>
        <w:spacing w:after="0"/>
        <w:ind w:left="0"/>
        <w:jc w:val="both"/>
      </w:pPr>
      <w:r>
        <w:rPr>
          <w:rFonts w:ascii="Times New Roman"/>
          <w:b w:val="false"/>
          <w:i w:val="false"/>
          <w:color w:val="000000"/>
          <w:sz w:val="28"/>
        </w:rPr>
        <w:t>
      в графе 2 указывается наименование показателей (государственные организации, хранящие управленческую документацию профиля комплектования государственных архивов, негосударственные организации, хранящие управленческую документацию профиля комплектования государственных архивов, государственные организации, хранящие управленческую документацию профиля комплектования районных, городских архивов, негосударственные организации, хранящие управленческую документацию профиля комплектования районных, городских архивов, управленческая документация, хранящаяся в объединениях ведомственного архива);</w:t>
      </w:r>
    </w:p>
    <w:bookmarkEnd w:id="255"/>
    <w:bookmarkStart w:name="z300" w:id="256"/>
    <w:p>
      <w:pPr>
        <w:spacing w:after="0"/>
        <w:ind w:left="0"/>
        <w:jc w:val="both"/>
      </w:pPr>
      <w:r>
        <w:rPr>
          <w:rFonts w:ascii="Times New Roman"/>
          <w:b w:val="false"/>
          <w:i w:val="false"/>
          <w:color w:val="000000"/>
          <w:sz w:val="28"/>
        </w:rPr>
        <w:t>
      в графе 3 указывается всего единиц хранения;</w:t>
      </w:r>
    </w:p>
    <w:bookmarkEnd w:id="256"/>
    <w:bookmarkStart w:name="z301" w:id="257"/>
    <w:p>
      <w:pPr>
        <w:spacing w:after="0"/>
        <w:ind w:left="0"/>
        <w:jc w:val="both"/>
      </w:pPr>
      <w:r>
        <w:rPr>
          <w:rFonts w:ascii="Times New Roman"/>
          <w:b w:val="false"/>
          <w:i w:val="false"/>
          <w:color w:val="000000"/>
          <w:sz w:val="28"/>
        </w:rPr>
        <w:t>
      в графах 4 и 5 указывается количество документов постоянного срока хранения (в единицах хранения (графа 4 - внесенных в описи, утвержденных экспертно-проверочной комиссией архивного учреждения, графа 5 – хранящиеся сверх установленного срока);</w:t>
      </w:r>
    </w:p>
    <w:bookmarkEnd w:id="257"/>
    <w:bookmarkStart w:name="z302" w:id="258"/>
    <w:p>
      <w:pPr>
        <w:spacing w:after="0"/>
        <w:ind w:left="0"/>
        <w:jc w:val="both"/>
      </w:pPr>
      <w:r>
        <w:rPr>
          <w:rFonts w:ascii="Times New Roman"/>
          <w:b w:val="false"/>
          <w:i w:val="false"/>
          <w:color w:val="000000"/>
          <w:sz w:val="28"/>
        </w:rPr>
        <w:t>
      в графах 6 и 7 указывается количество документов по личному составу (в единицах хранения (графа 6 – всего, графа 7 – внесенных в описи, утвержденных экспертно-проверочной комиссией архивного учреждения);</w:t>
      </w:r>
    </w:p>
    <w:bookmarkEnd w:id="258"/>
    <w:bookmarkStart w:name="z303" w:id="259"/>
    <w:p>
      <w:pPr>
        <w:spacing w:after="0"/>
        <w:ind w:left="0"/>
        <w:jc w:val="both"/>
      </w:pPr>
      <w:r>
        <w:rPr>
          <w:rFonts w:ascii="Times New Roman"/>
          <w:b w:val="false"/>
          <w:i w:val="false"/>
          <w:color w:val="000000"/>
          <w:sz w:val="28"/>
        </w:rPr>
        <w:t>
      в графе 8 указывается количество образующихся в течение года дел постоянного срока хранения (в единицах хранения).</w:t>
      </w:r>
    </w:p>
    <w:bookmarkEnd w:id="259"/>
    <w:bookmarkStart w:name="z304" w:id="260"/>
    <w:p>
      <w:pPr>
        <w:spacing w:after="0"/>
        <w:ind w:left="0"/>
        <w:jc w:val="both"/>
      </w:pPr>
      <w:r>
        <w:rPr>
          <w:rFonts w:ascii="Times New Roman"/>
          <w:b w:val="false"/>
          <w:i w:val="false"/>
          <w:color w:val="000000"/>
          <w:sz w:val="28"/>
        </w:rPr>
        <w:t>
      8. В таблице 3 "Сведения об источниках комплектования государственных, городских, районных архивов, хранящих научно-техническую документацию":</w:t>
      </w:r>
    </w:p>
    <w:bookmarkEnd w:id="260"/>
    <w:bookmarkStart w:name="z305" w:id="261"/>
    <w:p>
      <w:pPr>
        <w:spacing w:after="0"/>
        <w:ind w:left="0"/>
        <w:jc w:val="both"/>
      </w:pPr>
      <w:r>
        <w:rPr>
          <w:rFonts w:ascii="Times New Roman"/>
          <w:b w:val="false"/>
          <w:i w:val="false"/>
          <w:color w:val="000000"/>
          <w:sz w:val="28"/>
        </w:rPr>
        <w:t>
      в графе 2 указываются виды организаций (государственные организации, негосударственные организации);</w:t>
      </w:r>
    </w:p>
    <w:bookmarkEnd w:id="261"/>
    <w:bookmarkStart w:name="z306" w:id="262"/>
    <w:p>
      <w:pPr>
        <w:spacing w:after="0"/>
        <w:ind w:left="0"/>
        <w:jc w:val="both"/>
      </w:pPr>
      <w:r>
        <w:rPr>
          <w:rFonts w:ascii="Times New Roman"/>
          <w:b w:val="false"/>
          <w:i w:val="false"/>
          <w:color w:val="000000"/>
          <w:sz w:val="28"/>
        </w:rPr>
        <w:t>
      в графе 3 указывается количество помещения для хранения документов;</w:t>
      </w:r>
    </w:p>
    <w:bookmarkEnd w:id="262"/>
    <w:bookmarkStart w:name="z307" w:id="263"/>
    <w:p>
      <w:pPr>
        <w:spacing w:after="0"/>
        <w:ind w:left="0"/>
        <w:jc w:val="both"/>
      </w:pPr>
      <w:r>
        <w:rPr>
          <w:rFonts w:ascii="Times New Roman"/>
          <w:b w:val="false"/>
          <w:i w:val="false"/>
          <w:color w:val="000000"/>
          <w:sz w:val="28"/>
        </w:rPr>
        <w:t>
      в графе 4 указывается количество штатных сотрудников;</w:t>
      </w:r>
    </w:p>
    <w:bookmarkEnd w:id="263"/>
    <w:bookmarkStart w:name="z308" w:id="264"/>
    <w:p>
      <w:pPr>
        <w:spacing w:after="0"/>
        <w:ind w:left="0"/>
        <w:jc w:val="both"/>
      </w:pPr>
      <w:r>
        <w:rPr>
          <w:rFonts w:ascii="Times New Roman"/>
          <w:b w:val="false"/>
          <w:i w:val="false"/>
          <w:color w:val="000000"/>
          <w:sz w:val="28"/>
        </w:rPr>
        <w:t>
      в графе 5 указывается количество единиц хранения внесенных в описи и утвержденных экспертно-проверочной комиссией архивного учреждения;</w:t>
      </w:r>
    </w:p>
    <w:bookmarkEnd w:id="264"/>
    <w:bookmarkStart w:name="z309" w:id="265"/>
    <w:p>
      <w:pPr>
        <w:spacing w:after="0"/>
        <w:ind w:left="0"/>
        <w:jc w:val="both"/>
      </w:pPr>
      <w:r>
        <w:rPr>
          <w:rFonts w:ascii="Times New Roman"/>
          <w:b w:val="false"/>
          <w:i w:val="false"/>
          <w:color w:val="000000"/>
          <w:sz w:val="28"/>
        </w:rPr>
        <w:t>
      в графе 6 указывается количество документов хранящихся сверх установленного срока (в единицах хранении);</w:t>
      </w:r>
    </w:p>
    <w:bookmarkEnd w:id="265"/>
    <w:bookmarkStart w:name="z310" w:id="266"/>
    <w:p>
      <w:pPr>
        <w:spacing w:after="0"/>
        <w:ind w:left="0"/>
        <w:jc w:val="both"/>
      </w:pPr>
      <w:r>
        <w:rPr>
          <w:rFonts w:ascii="Times New Roman"/>
          <w:b w:val="false"/>
          <w:i w:val="false"/>
          <w:color w:val="000000"/>
          <w:sz w:val="28"/>
        </w:rPr>
        <w:t>
      в графе 7 указывается всего единиц хранения.</w:t>
      </w:r>
    </w:p>
    <w:bookmarkEnd w:id="266"/>
    <w:bookmarkStart w:name="z311" w:id="267"/>
    <w:p>
      <w:pPr>
        <w:spacing w:after="0"/>
        <w:ind w:left="0"/>
        <w:jc w:val="both"/>
      </w:pPr>
      <w:r>
        <w:rPr>
          <w:rFonts w:ascii="Times New Roman"/>
          <w:b w:val="false"/>
          <w:i w:val="false"/>
          <w:color w:val="000000"/>
          <w:sz w:val="28"/>
        </w:rPr>
        <w:t>
      9. В таблице 4 "Сведения о кино-, фото-, фоно-, видеодокументах":</w:t>
      </w:r>
    </w:p>
    <w:bookmarkEnd w:id="267"/>
    <w:bookmarkStart w:name="z312" w:id="268"/>
    <w:p>
      <w:pPr>
        <w:spacing w:after="0"/>
        <w:ind w:left="0"/>
        <w:jc w:val="both"/>
      </w:pPr>
      <w:r>
        <w:rPr>
          <w:rFonts w:ascii="Times New Roman"/>
          <w:b w:val="false"/>
          <w:i w:val="false"/>
          <w:color w:val="000000"/>
          <w:sz w:val="28"/>
        </w:rPr>
        <w:t>
      в графе 2 указываются виды организаций (государственные организации, хранящие кинодокументы, негосударственные организации, хранящие кинодокументы, государственные организации, хранящие фотодокументы, негосударственные организации, хранящие фотодокументы, государственные организации хранящие фонодокументы, негосударственные организации, хранящие фонодокументы, государственные организации, хранящие видеодокументы, негосударственные организации, хранящие видеодокументы);</w:t>
      </w:r>
    </w:p>
    <w:bookmarkEnd w:id="268"/>
    <w:bookmarkStart w:name="z313" w:id="269"/>
    <w:p>
      <w:pPr>
        <w:spacing w:after="0"/>
        <w:ind w:left="0"/>
        <w:jc w:val="both"/>
      </w:pPr>
      <w:r>
        <w:rPr>
          <w:rFonts w:ascii="Times New Roman"/>
          <w:b w:val="false"/>
          <w:i w:val="false"/>
          <w:color w:val="000000"/>
          <w:sz w:val="28"/>
        </w:rPr>
        <w:t>
      в графе 3 указывается количество организаций, состоящих на учете в архивном учреждении;</w:t>
      </w:r>
    </w:p>
    <w:bookmarkEnd w:id="269"/>
    <w:bookmarkStart w:name="z314" w:id="270"/>
    <w:p>
      <w:pPr>
        <w:spacing w:after="0"/>
        <w:ind w:left="0"/>
        <w:jc w:val="both"/>
      </w:pPr>
      <w:r>
        <w:rPr>
          <w:rFonts w:ascii="Times New Roman"/>
          <w:b w:val="false"/>
          <w:i w:val="false"/>
          <w:color w:val="000000"/>
          <w:sz w:val="28"/>
        </w:rPr>
        <w:t>
      в графе 4 указывается количество помещения для хранения документов;</w:t>
      </w:r>
    </w:p>
    <w:bookmarkEnd w:id="270"/>
    <w:bookmarkStart w:name="z315" w:id="271"/>
    <w:p>
      <w:pPr>
        <w:spacing w:after="0"/>
        <w:ind w:left="0"/>
        <w:jc w:val="both"/>
      </w:pPr>
      <w:r>
        <w:rPr>
          <w:rFonts w:ascii="Times New Roman"/>
          <w:b w:val="false"/>
          <w:i w:val="false"/>
          <w:color w:val="000000"/>
          <w:sz w:val="28"/>
        </w:rPr>
        <w:t>
      в графе 5 указывается количество штатных сотрудников;</w:t>
      </w:r>
    </w:p>
    <w:bookmarkEnd w:id="271"/>
    <w:bookmarkStart w:name="z316" w:id="272"/>
    <w:p>
      <w:pPr>
        <w:spacing w:after="0"/>
        <w:ind w:left="0"/>
        <w:jc w:val="both"/>
      </w:pPr>
      <w:r>
        <w:rPr>
          <w:rFonts w:ascii="Times New Roman"/>
          <w:b w:val="false"/>
          <w:i w:val="false"/>
          <w:color w:val="000000"/>
          <w:sz w:val="28"/>
        </w:rPr>
        <w:t>
      в графе 6 указывается количество единиц хранения внесенных в описи и утвержденных экспертно-проверочной комиссией архивного учреждения;</w:t>
      </w:r>
    </w:p>
    <w:bookmarkEnd w:id="272"/>
    <w:bookmarkStart w:name="z317" w:id="273"/>
    <w:p>
      <w:pPr>
        <w:spacing w:after="0"/>
        <w:ind w:left="0"/>
        <w:jc w:val="both"/>
      </w:pPr>
      <w:r>
        <w:rPr>
          <w:rFonts w:ascii="Times New Roman"/>
          <w:b w:val="false"/>
          <w:i w:val="false"/>
          <w:color w:val="000000"/>
          <w:sz w:val="28"/>
        </w:rPr>
        <w:t>
      в графе 7 указывается количество хранящихся сверх установленного срока (в единицах хранения).</w:t>
      </w:r>
    </w:p>
    <w:bookmarkEnd w:id="273"/>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Министр культуры и информации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24 апреля 2025 года № 192-НҚ</w:t>
            </w:r>
          </w:p>
        </w:tc>
      </w:tr>
    </w:tbl>
    <w:bookmarkStart w:name="z319" w:id="274"/>
    <w:p>
      <w:pPr>
        <w:spacing w:after="0"/>
        <w:ind w:left="0"/>
        <w:jc w:val="left"/>
      </w:pPr>
      <w:r>
        <w:rPr>
          <w:rFonts w:ascii="Times New Roman"/>
          <w:b/>
          <w:i w:val="false"/>
          <w:color w:val="000000"/>
        </w:rPr>
        <w:t xml:space="preserve"> Перечень утративших силу некоторых приказов</w:t>
      </w:r>
    </w:p>
    <w:bookmarkEnd w:id="274"/>
    <w:p>
      <w:pPr>
        <w:spacing w:after="0"/>
        <w:ind w:left="0"/>
        <w:jc w:val="left"/>
      </w:pPr>
    </w:p>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культуры и спорта Республики Казахстан от 25 июля 2018 года № 168 "Об утверждении Правил централизованного государственного учета документов Национального архивного фонда" (зарегистрирован в Реестре государственной регистрации нормативных правовых актов № 17249).</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Пункт 4</w:t>
      </w:r>
      <w:r>
        <w:rPr>
          <w:rFonts w:ascii="Times New Roman"/>
          <w:b w:val="false"/>
          <w:i w:val="false"/>
          <w:color w:val="000000"/>
          <w:sz w:val="28"/>
        </w:rPr>
        <w:t xml:space="preserve"> Перечня некоторых приказов Министра культуры и спорта Республики Казахстан, в которые вносятся изменения, утвержденного приказом Министра культуры и спорта Республики Казахстан от 15 ноября 2019 года № 301 "О внесении изменений в некоторые приказы Министра культуры и спорта Республики Казахстан" (зарегистрирован в Реестре государственной регистрации нормативных правовых актов № 19610).</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культуры и спорта Республики Казахстан от 16 августа 2022 года № 239 "О внесении изменений и дополнения в приказ исполняющего обязанности Министра культуры и спорта Республики Казахстан от 25 июля 2018 года № 168 "Об утверждении Правил централизованного государственного учета документов Национального архивного фонда" (зарегистрирован в Реестре государственной регистрации нормативных правовых актов № 29155).</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Пункт 4</w:t>
      </w:r>
      <w:r>
        <w:rPr>
          <w:rFonts w:ascii="Times New Roman"/>
          <w:b w:val="false"/>
          <w:i w:val="false"/>
          <w:color w:val="000000"/>
          <w:sz w:val="28"/>
        </w:rPr>
        <w:t xml:space="preserve"> Перечня некоторых приказов, в которые вносятся изменения, утвержденного приказом Министра культуры и информации Республики Казахстан от 28 июня 2024 года № 275-НҚ "О внесении изменений в некоторые приказы" (зарегистрирован в Реестре государственной регистрации нормативных правовых актов № 34673).</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