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1eb4" w14:textId="ef61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автомобильной дороги (участка) общего пользования республиканского значения Обход Тараз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18 апреля 2025 года № 125. Зарегистрирован в Министерстве юстиции Республики Казахстан 22 апреля 2025 года № 36004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Закона Республики Казахстан "Об автомобильных дорогах"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Обход Тараз километр (далее – км) км 477+050 – км 534+050 (А-2) автомобильной дороги общего пользования республиканского значения II категории Обход Тараз (далее – платная дорога (участок) используется на платной основе;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через город Тараз;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начальный пункт платной дороги (участка) – км 477+050, конечный пункт платной дороги (участка) – км 534+050;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пересечений платной дороги (участка) с другими автомобильными дорогами и примыканий к другим автомобильным дорогам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классификация платной дороги (участка) – категория II основные параметры платной дороги (участка):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– не менее 3,75 метра;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– 1 полоса в обоих направлениях;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протяженность платной дороги (участка) – 57 км;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ставки платы за проезд по платной автомобильной дороге (участку)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прилегающих населенных пунктов, не имеющих альтернативного проезда по другой автомобильной дороге,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использования платной дороги (участка) на платной основе – 20 лет.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2025 года № 125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(далее-км) +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479+900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со второстепенной дорогой через населенный пункт Базарбай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484+500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со второстепенной дорогой через населенный пункт район Байзак Батыра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488+100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со второстепенной дорогой через населенный пункт Мырзатай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490+100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Мырзатай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504+800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Ш. Ниязбекова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510+100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Жамбылский район/город Тараз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518+100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Новоджамбульский фосфорный завод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Обход Тараз км 477+050 – км 534+050 (А-2) автомобильной дороги общего пользования республиканского значения II категории "Обход Тараз" (далее – платная дорога (участок)):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477+050 - км 510+850 (33,8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510+850 - км 534+050 (23,2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(57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0,4273</w:t>
            </w:r>
          </w:p>
        </w:tc>
      </w:tr>
    </w:tbl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плата – плата за проезд по платным участкам, установленная уполномоченным государственным органом в области автомобильных дорог, на определенный период времени для местных автотранспортных средств, зарегистрированных в населенных пунктах, прилегающих к платному участку при перемещении за пределами одного района в виде абонемента сроком на месяц или на год;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автотранспорта в зависимости от типа автотранспортного средства и грузоподъемности: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месяц (30 календарных дней):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</w:tr>
    </w:tbl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год (365 календарных дней):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</w:tbl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отрезок дороги платного участка, имеющий свою протяженность и определенную ставку платы за проезд в зависимости от грузоподъемности и типа автотранспортного средства;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оплата –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автотранспорт – автотранспортное средство, зарегистрированный в установленном порядке на административно-территориальной единице (район области), прилегающей к платному участку при перемещении за пределами одного района.</w:t>
      </w:r>
    </w:p>
    <w:bookmarkEnd w:id="29"/>
    <w:p>
      <w:pPr>
        <w:spacing w:after="0"/>
        <w:ind w:left="0"/>
        <w:jc w:val="both"/>
      </w:pPr>
      <w:bookmarkStart w:name="z47" w:id="30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-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