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7141" w14:textId="b647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постановки на учет нуждающихся в жилище граждан Республики Казахстан, кандасов, в электронную базу "Центр обеспечения жилищем"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17 апреля 2025 года № 130. Зарегистрирован в Министерстве юстиции Республики Казахстан 21 апреля 2025 года № 36002.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24.05.2025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–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12.03.2026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граждан Республики Казахстан, кандасов, в электронную базу "Центр обеспечения жилищем".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декабря 2023 года № 168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(Зарегистрирован в Реестре государственной регистрации нормативных правовых актов за № 33835);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18 июня 2024 года № 223 "О внесении изменения и дополнения в приказ министра промышленности и строительства Республики Казахстан от 27 декабря 2023 года № 168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(Зарегистрирован в Реестре государственной регистрации нормативных правовых актов за № 34525).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24 мая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130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постановки на учет нуждающихся в жилище граждан Республики Казахстан, кандасов в электронную базу "Центр обеспечения жилищем"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постановки на учет нуждающихся в жилище граждан Республики Казахстан, кандасов в электронную базу "Центр обеспечения жилищем"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постановки на учет нуждающихся в жилище граждан Республики Казахстан, кандасов в электронную базу "Центр обеспечения жилищем".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–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12.03.2026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направляется в Государственную корпорацию и Единый контакт-центра в течение трех рабочих дней с даты их утверждения или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–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12.03.2026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основные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республиканская электронная база – электронная база данных, содержащая сведения о гражданах Республики Казахстан, кандасах, поставленных на учет нуждающихся в жилище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– гражданин Республики Казахстан, кандасы, признанный нуждающимся в жилище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подавший заявление на постановку на учет нуждающихся в жилище в электронную базу "Центр обеспечения жилищем";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– жилищный строительный сберегательный банк, обладающий статусом национального института развития, осуществляющий постановку на учет нуждающихся в жилище граждан Республики Казахстан, кандасов в электронную базу "Центр обеспечения жилищем",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объект информатизации "электронная база "Центр обеспечения жилищем"" (далее - Объект информатизации) – электронная база данных, содержащая сведения о гражданах Республики Казахстан, кандасах, поставленных на учет нуждающихся в жилище жилищным строительным сберегательным банком, обладающим статусом национального института развития, в порядке, определенном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учет нуждающихся в жилище граждан Республики Казахстан, кандасов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Постановка на учет нуждающихся в жилище осуществляется централизованно посредством Объекта информатизации.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постановки на учет нуждающихся в жилище в Объект информатизации Услугополучатель посредством ЭЦП, авторизуется на интернет - ресурсе Услугодателя и открывает свой личный кабинет, в котором подает заявку.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постановке граждан Республики Казахстан, кандасов на учет нуждающихся в жилище в городах республиканского значения, столице требуется регистрация по месту жительства за последние три года. Указанное требование не распространяется на детей-сирот, детей, оставшихся без попечения родителей (родителя), не достигших двадцати девяти лет, потерявших родителей до совершеннолетия.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7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учет посредством Объекта информатизации становятся совершеннолетние граждане Республики Казахстан, кандасы, признанные нуждающимися в жилище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отвечающие следующим требованиям: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в течение последних пяти лет при постановке на учет нуждающихся в жилище в единую республиканскую электронную базу и электронную базу "Центр обеспечения жилищем";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 единственное жилище признано аварийным в порядке, предусмотренном законодательством Республики Казахстан, учет которого осуществляется по месту нахождения данного жилища местными исполнительными органами.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постановке на учет нуждающихся в жилище посредством Объекта информатизации Услугополучатель указывает принадлежность к лицам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74 Закона.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отсутствия сведений о принадлежности к лицам,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74 Закона, Услугополучатель вправе обратиться в соответствующие уполномоченные государственные органы для внесения необходимых корректировок.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Отсутствие принадлежности к лицам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74 Закона, не является основанием отказа в постановки на учет нуждающихся в жилище в Объекте информатизации.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Постановка на учет нуждающихся в жилище детей-сирот, детей, оставшихся без попечения родителей (родителя)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Закона.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Услугодатель, при постановке на учет нуждающихся в жилище обязан получить согласие граждан Республики Казахстан, кандасов и членов их семей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13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при постановке на учет нуждающихся в жилище подписывает и передает Услугодателю через Объект информатизации, Заявление на постановку на учет в электронную базу "Центр обеспечения жилищем"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Заявление на постановку на учет в электронную базу "Центр обеспечения жилищем" подаются законными представителями Услугополучателя.</w:t>
      </w:r>
    </w:p>
    <w:bookmarkEnd w:id="30"/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принимает и в течение 1 (одного) рабочего дня рассматривает заявку, проверяет услугополучателя на соответствие основным требованиям, предъявляемым к услугополучателю, указанным в пункте 6 настоящих Правил и на соответствие принадлежности к лицам,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74 Закона.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на учет нуждающихся в жилище граждан Республики Казахстан, кандасов, единственное жилище которых признано аварийным в порядке, предусмотренном законодательством Республики Казахстан, срок рассмотрения заявки составляет 3 (три) рабочих дня. Услугодателем проверяется электронная копия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деятельности, приложенная к заявлению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2"/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данных в информационной системе сведений по детям-сиротам и детям, оставшимся без попечения родителей, срок рассмотрения заявки составляет 3 (три) рабочих дня. Услугодателем проверяется электронные копии документов, подтверждающих факт отсутствия единственного или обоих родителей, и/или статус законного представителя, приложенная к заявлению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шестой пункта 13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основным требованиям, предъявляемым к услугополучателю и членам его семьи производится услугодателем посредством соответствующих государственных информационных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промышленности и строительства РК от 30.01.2026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основных требований к оказанию государственной услуги "Постановка на учет нуждающихся в жилище граждан Республики Казахстан, кандасов в электронную базу "Центр обеспечения жилищем"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постановке на учет нуждающихся в жилище гражданам Республики Казахстан, кандасам отказывается в случаях, если: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состоят в Единой республиканской электронной базе;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они имеют или имели жилища на праве собственности на территории Республики Казахстан в течение последних пяти лет при постановке на учет нуждающихся в жилище в Объекте информатизации;</w:t>
      </w:r>
    </w:p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они имеют предоставленное в пользование жилище из государственного жилищного фонда или жилище, арендованное местным исполнительным органом в частном жилищном фонде;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представленные документы и (или) сведения содержали недостоверные данные;</w:t>
      </w:r>
    </w:p>
    <w:bookmarkEnd w:id="38"/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они ранее получили и приватизировали жилища из государственного жилищного фонда;</w:t>
      </w:r>
    </w:p>
    <w:bookmarkEnd w:id="39"/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они имеют единственное жилище, признанное аварийным в порядке, установленном законодательством Республики Казахстан, которое находится в другом населенном пункте;</w:t>
      </w:r>
    </w:p>
    <w:bookmarkEnd w:id="40"/>
    <w:bookmarkStart w:name="z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они приобретали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документов Системы государственного планирования Республики Казахстан, государственных программ жилищного строительства, концепции развития отрасли (сферы), утвержденных Правительством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промышленности и строительства РК от 30.01.2026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постановке граждан Республики Казахстан, кандасов на учет нуждающихся в жилище в Объекте информатизации с направлением уведомления о постановке на учет либо мотивированного отказа в постановке на учет принимается Услугодателем и направляется гражданину Республики Казахстан, кандасу посредством уведомления в личном кабинете Услугополучателя и абонентского устройства сотовой связи на его абонентский номер в виде текстового сообщения,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3"/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 </w:t>
      </w:r>
    </w:p>
    <w:bookmarkEnd w:id="44"/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услугам, по которым установлен менее чем трехдневный срок для оказания, заслушивание не проводится.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промышленности и строительства РК от 30.01.2026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решение, действие (бездействие) Услугодателя подается в уполномоченный орган по оценке и контролю за качеством оказания государственных услуг.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услугах".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промышленности и строительства РК от 22.06.2026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несогласия с решением Услугодателя, Услугополучатель вправе обжаловать его в судебном порядке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промышленности и строительства РК от 30.01.2026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обеспечения жилищем"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 с изменением, внесенным приказом и.о. Министра промышленности и строительства РК от 22.06.2026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"Постановка на учет нуждающихся в жилище граждан Республики Казахстан, кандасов в электронную базу "Центр обеспечения жилищем""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жилищным строительным сберегательным банком, обладающий статусом национального института развития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 информатизации "электронная база "Центр обеспечения жилищем"" (далее - Объект информатизации) www.otbasybank.kz.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 - 3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 - 3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 – электронная (полностью автоматизированная);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 - электронная (частично автоматизированная);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 -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либо мотивированный отказ в постановке на учет граждан Республики Казахстан, кандасов нуждающихся в жилище.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оплачиваемый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объект информатизации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факт отсутствия единственного или обоих родителей, и/или статус законного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свидетельства о заключении или расторжении брака, о рождении детей, справки о наличии или отсутствии жилища (по Республике Казахстан), принадлежащего им на праве собственности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единственное жилище которых признано аварийным в порядке, предусмотренном законодательством Республики Казахстан, при обращении вне населенного пункта, в котором жилище было признано аварийным, а также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жилого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разрушения или порчи жилища по его вине;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вселения других лиц, кроме супруга, несовершеннолетних и нетрудоспособных детей, а также нетрудоспособных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обеспечения жилищем"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постановку на учет в электронную базу "Центр обеспечения жилищем"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промышленности и строительства РК от 22.06.2026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я,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поставить меня на учет в электронную базу "Центр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жилищем", в качестве нуждающегося в жилье.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я,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номер), являясь законным представителем, а также действуя от имени и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недееспособного/несовершеннолетнего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поставить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недееспособного/несовершеннолетнего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 в электронную базу "Центр обеспечения жилищем",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нуждающегося в жилье.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проверки на наличия или отсутствия жилища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меня и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сбор и обработку сведений и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публикацию данных на интернет-ресурсе АО "Отбасы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 и согласен с постановкой на учет нуждающихся в жилье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принадлежности к лицам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подтверждающих сведений в государственных базах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