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d196" w14:textId="c2dd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технических условий на подключение к инженерным сетям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16 апреля 2025 года № 68-НҚ. Зарегистрирован в Министерстве юстиции Республики Казахстан 21 апреля 2025 года № 36000.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подключение к инженерным сетям.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года№ 68-НҚ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 год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технических условий на подключение к инженерным сетям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и адрес объекта (канала или поверхностного стока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проектируемого, действующего, реконструируемого):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объекта _____________________________________________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получения технических условий (отметить нужное):</w:t>
      </w:r>
    </w:p>
    <w:bookmarkEnd w:id="11"/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последующее строительство новых объектов,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присоединяемых к сетям;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объемов потребляемых услуг из действующей системы;</w:t>
      </w:r>
    </w:p>
    <w:bookmarkEnd w:id="13"/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3) реконструкция, если это приведет к изменению объемов и характеристик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потребляемых услуг;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перепрофилирование;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присоединение к сетям вновь вводимых объектов;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присоединение к сетям ранее не присоединенного объекта.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Площадь: _____________________________ гектар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5. Потребность 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кубический метр /сутки (месяц, год):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производственные нужды _______ кубический метр /сутки (месяц, год);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полив _______________ кубический метр /сутки (месяц, год);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3) хозяйственно-бытовые нужды _______________ кубический метр/сутки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(месяц, год).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Подключение произвести (время и дата): _____________________________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Точка подключения: ______________________________________________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условия: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естественных монополии представляющий услуги подачи воды по каналам, подачи воды для орошения и регулированию поверхностного стока при помощи подпорных гидротехнических сооружений разрешает произвести забор воды из канала, водохранилища, реки _______________________________ в количестве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(месяц, год) при условии выполнения потребителем следующих технических условий: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 расходовать только на полив, хозяйственно-бытовые нужды и на производственные нужды там, где по технологическому процессу требуется вода.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разрешается расходовать воду сверхустановленного лимита;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согласования от территориальных бассейновых инспекций по регулированию использования и охране водных ресурсов в рамках требований законодательства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охранную зону каналов и поверхностного стока;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охранной зоны не разрешается производить строительные, монтажные и земельные работы любых объектов и сооружений, осуществлять погрузочно-разгрузочные работы, устраивать различного рода площадки, стоянки автотранспорта, складировать разные материалы, сооружать ограждения и заборы, а также нельзя устанавливать стационарные сооружения, высаживать деревья и кустарники, производить земляные работы без согласования с организацией по водоснабжению и (или) водохозяйственной организацией;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проезд и свободный доступ для обслуживания, эксплуатации ремонта каналов и поверхностного стока, а также к водомерному узлу потребителя;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при повреждении каналов и поверхностного стока, и их конструкций по вине потребителя (организаций, должностных, юридических и физических лиц) производиться в полном объеме за их счет;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применение рыбозащитных сооружений или устройств в точке подключения;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каналам и поверхностному стоку при помощи подпорных гидротехнических сооружений произвести: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разработки проекта с применением новых технологий строительства,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современных материалов;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водомерного узла (водоизмерительного устройства) для коммерческого учета расхода воды;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настоящих технических условий в полном объеме.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производить в присутствии представителя субъекта естественных монополий.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строительства, ремонта, очистки обеспечить бесперебойным водоснабжением существующих потребителей.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организует учет и регистрацию разработанных и выданных технических условий.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выданных технических условий хранится неограниченный срок у субъекта естественной монополии.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 соответствует нормативным срокам проектирования и строительства.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водных ресурсов и ирригации РК от 02.07.2025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