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1e9fd6" w14:textId="f1e9fd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типового регламента оказания услуг с четким порядком действий сотрудников субъектов естественных монополий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водных ресурсов и ирригации Республики Казахстан от 14 апреля 2025 года № 65-НҚ. Зарегистрирован в Министерстве юстиции Республики Казахстан 18 апреля 2025 года № 35994.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7-2)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естественных монополиях",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Типовой 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услуг с четким порядком действий сотрудников субъектов естественных монополий.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тарифной политики Министерства водных ресурсов и ирригации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водных ресурсов и ирригации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водных ресурсов и ирригации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водных ресурсов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ирригации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Нуржигитов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водных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апреля 2025 года № 65-НҚ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Типовой регламент оказания услуг с четким порядком действий сотрудников субъектов естественных монополий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Настоящий Типовой регламент оказания услуг с четким порядком действий сотрудников субъектов естественных монополий (далее – Типовой регламент) разработан в целях усиления контроля за обеспечением качественного и равного доступа потребителей к регулируемым услугам подачи воды по каналам, подачи воды для орошения и регулирования поверхностного стока при помощи подпорных гидротехнических сооружений (далее – Регулируемые услуги).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водных ресурсов и ирригации РК от 02.07.2025 </w:t>
      </w:r>
      <w:r>
        <w:rPr>
          <w:rFonts w:ascii="Times New Roman"/>
          <w:b w:val="false"/>
          <w:i w:val="false"/>
          <w:color w:val="000000"/>
          <w:sz w:val="28"/>
        </w:rPr>
        <w:t>№ 165-НҚ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Типовом регламенте используется следующее понятие: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техническая сложность объекта – уровень ответственности объекта строительства по степени технических требований к надежности и прочности оснований и конструкций, устанавливаемых государственными и (или) межгосударственными (международными) нормативами в зависимости от функционального назначения объекта, особенностей его несущих и ограждающих конструкций, количества этажей (конструктивных ярусов), сейсмической опасности или иных особых геологических, гидрогеологических, геотехнических условий места (района) строительства, которые подразделяются на: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уровень ответственности – повышенный;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уровень ответственности – нормальный;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третий уровень ответственности – пониженный;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техническая несложность объекта – это характеристика зданий, сооружений и инженерных сетей, отнесенных к третьему (пониженному) уровню ответственности, которые имеют минимальные требования к надежности и прочности, не содержат сложных несущих конструкций, а также не представляют значительных рисков для безопасности людей и окружающей среды;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– Министерство водных ресурсов и ирригации Республики Казахстан.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определения и термины, используемые в настоящем Типовом регламенте, применяются в соответствии с действующим законодательством Республики Казахстан.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Типовой регламент является документом, определяющим порядок работы субъектов естественных монополий с потребителями при оказании регулируемых услуг.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 взаимодействии с потребителями, сотрудники субъекта естественной монополии соблюдают требования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законодательства Республики Казахстан.</w:t>
      </w:r>
    </w:p>
    <w:bookmarkEnd w:id="20"/>
    <w:bookmarkStart w:name="z27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Оказание регулируемых услуг с четким порядком действий сотрудников субъектов естественных монополий</w:t>
      </w:r>
    </w:p>
    <w:bookmarkEnd w:id="21"/>
    <w:bookmarkStart w:name="z28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Выдача технических условий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Выдача технических условий на подключение к регулируемым услугам определяется согласно Правилам осуществления деятельности субъектов естественных монополии, утверждаемых уполномоченным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естественных монополиях" (далее – Закон).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документов, необходимые для выдачи технических условий на подключение объектов к сетям: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копия документа, удостоверяющего личность владельца – для физических лиц, копия свидетельства индивидуального предпринимателя или копия уведомления о начале деятельности в качестве индивидуального предпринимателя, копия свидетельства или справка о государственной регистрации (перерегистрации) – для юридических лиц;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копия справки о зарегистрированных правах или правоустанавливающее документы;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копия документа (приказа, доверенности, документа, подтверждающего полномочия лица) на лицо, уполномоченное на заключение договора, с приложением документа, удостоверяющего личность, за исключением первого руководителя организации (для юридических лиц и индивидуальных предпринимателей);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банковские реквизиты (наименование банка, № текущего счета);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производственном потреблении услуг воды обоснование по заявляемым объемам;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характеристика шлюза, гидроузла, установленные в начале отвода перед узлами учета и/или точки выдела воды (гидропост) или границы балансовой принадлежности канала.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топографическая съемка участка строительства в масштабе 1:500 (со всеми наземными и подземными коммуникациями и сооружениями).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Принятие заявления подтверждается регистрацией в канцелярии субъекта естественной монополий (штамп, входящий номер и дата), с указанием фамилии, имени и отчества (при его наличии) лица, принявшего заявление.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Субъект естественной монополии ведет журнал регистрации заявлений потребителей услуг, который пронумеровывается и прошнуровывается. В журнале регистрации обращений потребителей услуг фиксируется дата и время поступления заявки, а также регистрационный номер.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Прием заявлений потребителей и выдачи результатов оказания услуг осуществляется в рабочие дни в соответствии с графиком работы субъекта естественной монополий.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Субъект естественной монополий не взимает плату за услуги по выдаче технических условий.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Прием заявлений и выдача результатов принимаются канцелярией или договорным отделом субъекта естественной монополии по принципу "одного окна" с указанием адресов абонентских (договорных) отделов и их режима работы.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Заявление на выдачу технических условий на подключение к сетям субъекта естественной монополии или увеличение объема регулируемой услуги рассматривается: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технически несложных объектов – в течение 5 (пяти) рабочих дней;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технически сложных объектов – в течение 10 (десяти) рабочих дней.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рассмотрения заявления субъект естественной монополии: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выдает технические условия;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отказывает в выдаче технических условий.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При принятии решения об отказе предоставляется возможность заявителю выразить свою позицию к предварительному решению, о котором заявитель уведомляется заранее, но не позднее чем за три рабочих дня до принятия решения. 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случае отказа в выдаче технических условий субъект естественной монополии: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прилагает к решению об отказе в выдаче технических условий мотивированное обоснование;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 дня принятия решения направляет уполномоченному органу копию решения об отказе в выдаче технических условий и мотивированное обоснование с расчетом дефицита свободных и доступных мощностей, емкостей, мест, пропускных способностей сетей субъекта естественной монополии или отсутствия сетей субъекта естественной монополии, необходимого для предоставления регулируемой услуги.</w:t>
      </w:r>
    </w:p>
    <w:bookmarkEnd w:id="46"/>
    <w:bookmarkStart w:name="z53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Договор с потребителями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Оказание регулируемых услуг осуществляется на основании договора, заключаемого между субъектом естественной монополии и потребителем в соответствии с Типовыми договорами предоставления регулируемых услуг,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водных ресурсов и ирригации Республики Казахстан от 11 апреля 2025 года № 59-НҚ (зарегистрирован в Реестре государственной регистрации нормативных правовых актов за № 35972) (далее – Договор) и требованиями гражданского законодательства Республики Казахстан.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водных ресурсов и ирригации РК от 17.07.2026 </w:t>
      </w:r>
      <w:r>
        <w:rPr>
          <w:rFonts w:ascii="Times New Roman"/>
          <w:b w:val="false"/>
          <w:i w:val="false"/>
          <w:color w:val="000000"/>
          <w:sz w:val="28"/>
        </w:rPr>
        <w:t>№ 220-НҚ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Документы для заключения договора принимаются канцелярией или договорным отделом субъекта естественной монополии по принципу "одного окна" с указанием адресов абонентских (договорных) отделов и их режима работы.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17. Исключен приказом и.о. Министра водных ресурсов и ирригации РК от 17.07.2026 </w:t>
      </w:r>
      <w:r>
        <w:rPr>
          <w:rFonts w:ascii="Times New Roman"/>
          <w:b w:val="false"/>
          <w:i w:val="false"/>
          <w:color w:val="000000"/>
          <w:sz w:val="28"/>
        </w:rPr>
        <w:t>№ 220-НҚ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В случае представления потребителем неполного пакета документов, согласно пункту 9 Правил пользования поливной водой,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водных ресурсов и ирригации Республики Казахстан от 29 мая 2025 года № 101-НҚ (зарегистрирован в Реестре государственной регистрации нормативных правовых актов № 36208) для заключения договора, субъект естественной монополии возвращает их с указанием недостающего документа.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и.о. Министра водных ресурсов и ирригации РК от 17.07.2026 </w:t>
      </w:r>
      <w:r>
        <w:rPr>
          <w:rFonts w:ascii="Times New Roman"/>
          <w:b w:val="false"/>
          <w:i w:val="false"/>
          <w:color w:val="000000"/>
          <w:sz w:val="28"/>
        </w:rPr>
        <w:t>№ 220-НҚ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случае принятия документов для заключения договора субъектом естественной монополий заполняется проект договора с потребителем в экземплярах, согласно количеству потребителей.</w:t>
      </w:r>
    </w:p>
    <w:bookmarkEnd w:id="51"/>
    <w:bookmarkStart w:name="z7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Согласованный проект договора готовится службой делопроизводства или сотрудником договорного отдела для подписания руководителем субъекта естественной монополии.</w:t>
      </w:r>
    </w:p>
    <w:bookmarkEnd w:id="52"/>
    <w:bookmarkStart w:name="z7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договоры, подписанные руководителем субъекта естественной монополии, заверяются печатью организации и передаются в службу делопроизводства или договорной отдел для регистрации с присвоением договору соответствующего номера.</w:t>
      </w:r>
    </w:p>
    <w:bookmarkEnd w:id="53"/>
    <w:bookmarkStart w:name="z8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Субъект естественной монополии ведет журнал регистрации договоров потребителей регулируемых услуг, который пронумеровывается и прошнуровывается.</w:t>
      </w:r>
    </w:p>
    <w:bookmarkEnd w:id="54"/>
    <w:bookmarkStart w:name="z81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Приборы учета</w:t>
      </w:r>
    </w:p>
    <w:bookmarkEnd w:id="55"/>
    <w:bookmarkStart w:name="z8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Для расчетов потребления услуг обеспечиваются необходимыми приборами учета либо измерительными приборами, типы которых внесены в Реестр государственной системы обеспечения единства измерений,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реестра государственной системы обеспечения единства измерений, утвержденными приказом Министра по инвестициям и развитию Республики Казахстан от 27 декабря 2018 года № 929 (зарегистрирован в Реестре государственной регистрации нормативных правовых актов под № 18079), которые имеют документы о первичной или периодической поверке средств измерений.</w:t>
      </w:r>
    </w:p>
    <w:bookmarkEnd w:id="56"/>
    <w:bookmarkStart w:name="z8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Субъект естественной монополии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26 Закона приобретает и устанавливает потребителям приборы учета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23 статьи 15 Закона, за исключением случаев приемки и ввода объектов строительства в эксплуатацию.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23. Исключен приказом и.о. Министра водных ресурсов и ирригации РК от 17.07.2026 </w:t>
      </w:r>
      <w:r>
        <w:rPr>
          <w:rFonts w:ascii="Times New Roman"/>
          <w:b w:val="false"/>
          <w:i w:val="false"/>
          <w:color w:val="000000"/>
          <w:sz w:val="28"/>
        </w:rPr>
        <w:t>№ 220-НҚ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Услуги по содержанию, техническому обслуживанию и поверке прибора учета либо измерительного прибора осуществляется согласно границ раздела эксплуатационной ответственности или границ раздела балансовой принадлежности.</w:t>
      </w:r>
    </w:p>
    <w:bookmarkEnd w:id="58"/>
    <w:bookmarkStart w:name="z8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Периодическую поверку, ремонт и техническое обслуживание приборов учета либо измерительных приборов осуществляют специализированные организации, имеющие разрешение на данный вид деятельности, по отдельному договору с потребителем. Потребитель самостоятельно выбирает специализированную организацию для проведения работ по поверке, ремонту и техническому обслуживанию приборов учета либо измерительного прибора.</w:t>
      </w:r>
    </w:p>
    <w:bookmarkEnd w:id="59"/>
    <w:bookmarkStart w:name="z8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Внеочередную поверку проводят при эксплуатации средств измерений до окончания срока действия сертификата о поверке средств измерений в случаях:</w:t>
      </w:r>
    </w:p>
    <w:bookmarkEnd w:id="60"/>
    <w:bookmarkStart w:name="z8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необходимости корректировки периодичности;</w:t>
      </w:r>
    </w:p>
    <w:bookmarkEnd w:id="61"/>
    <w:bookmarkStart w:name="z8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необходимости подтверждения пригодности к применению средств измерений;</w:t>
      </w:r>
    </w:p>
    <w:bookmarkEnd w:id="62"/>
    <w:bookmarkStart w:name="z9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повреждения оттиска поверительного клейма, самоклеящегося лейбла, пластиковой пломбы или утере документа, подтверждающего прохождение средствами измерений первичной или периодической поверки, в том числе при их хранении;</w:t>
      </w:r>
    </w:p>
    <w:bookmarkEnd w:id="63"/>
    <w:bookmarkStart w:name="z9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ввода в эксплуатацию средств измерений после хранения, в течение которого не могла быть проведена периодическая поверка в связи с требованиями к консервации средств измерений или изделий, содержащих средства измерений;</w:t>
      </w:r>
    </w:p>
    <w:bookmarkEnd w:id="64"/>
    <w:bookmarkStart w:name="z9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переконсервации средств измерений, а также изделий, в комплекте которых применяются средства измерений.</w:t>
      </w:r>
    </w:p>
    <w:bookmarkEnd w:id="65"/>
    <w:bookmarkStart w:name="z9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Дополнительные поверки (инспекционные и экспертные), производятся за счет требующей стороны.</w:t>
      </w:r>
    </w:p>
    <w:bookmarkEnd w:id="66"/>
    <w:bookmarkStart w:name="z9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Допуск в эксплуатацию и принятие на учет приборов учета либо измерительных приборов потребителя осуществляется представителем субъекта естественной монополии в присутствии представителя потребителя, о чем составляется соответствующий акт в двух экземплярах, один из которых получает потребитель, а второй – субъект естественной монополии.</w:t>
      </w:r>
    </w:p>
    <w:bookmarkEnd w:id="6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