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a210d" w14:textId="aaa21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использовании автомобильной дороги (участка) общего пользования республиканского значения Костанай - Денисовка на платной основе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Республики Казахстан от 11 апреля 2025 года № 115. Зарегистрирован в Министерстве юстиции Республики Казахстан 15 апреля 2025 года № 35973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12 Закона Республики Казахстан "Об автомобильных дорогах"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Установить, что: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участок Костанай – Денисовка километр (далее – км) 545+000 – км 385+000 (А-22) автомобильной дороги общего пользования республиканского значения I-б и II категории Карабутак-Комсомольское-Денисовка-Рудный-Костанай (далее – платная дорога (участок) используется на платной основе;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проезд может осуществляться по альтернативной дороге: автомобильная дорога "Костанай – Талапкер – Айсары – Костомар – Жосалы – Новонежинка – Озерное – Аманкарагай – Аулиеколь – Новоселовка – Диевка – Косагал – Раздольное – Аралколь – Уркаш – Алтынсарино – Адаевка – Бестобе – Ливановка – Денисовка";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начальный пункт платной дороги (участка) – км 545+000, конечный пункт платной дороги (участка) – км 385+000;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перечень пересечений платной дороги (участка) с другими автомобильными дорогами и примыканий к другим автомобильным дорогам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техническая классификация платной дороги (участка) – категория I-б и II основные параметры платной дороги (участка):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ширина полосы проезда по автомобильной дороге – не менее 3,75 метра;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полос движения по автомобильной дороге – 2 и 1 полоса в обоих направлениях;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протяженность платной дороги (участка) – 151 км;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ставки платы за проезд по платной автомобильной дороге (участку) определяются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перечень прилегающих населенных пунктов, не имеющих альтернативного проезда по другой автомобильной дороге,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срок использования платной дороги (участка) на платной основе – 20 лет.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автомобильных дорог Министерства транспорта Республики Казахстан в установленном законодательством порядке обеспечить: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транспорта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Калиакпаров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3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1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2025 года № 115</w:t>
            </w:r>
          </w:p>
        </w:tc>
      </w:tr>
    </w:tbl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пересечений платной дороги (участка) с другими автомобильными дорогами и примыканий к другим автомобильным дорогам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пересечений и примыканий км + метров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населенных пунктов по предназначенному пересечению и примыканию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км. 547-549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км. 521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Перцевка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км. 503-510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Беимбета Майлина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км. 484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Набережное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км. 460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Тобол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км. 459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Ленинское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км. 448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Валерьяновка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км. 445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км. 414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Перелески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км. 394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Алчановка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км. 386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Денисовка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</w:tbl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проезд по платной автомобильной дороге (участку)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Участок Костанай – Денисовка км 545+000 – км 385+000 (А-22) автомобильной дороги общего пользования республиканского значения I-б и II категории "Карабутак-Комсомольское-Денисовка-Рудный-Костанай" (далее – платная дорога (участок)):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МРП: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до 16 мест и грузовые автомобили грузоподъемностью до 2,5 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до 32 мест и грузовые автомобили грузоподъемностью до 5,5 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свыше 32 мест и грузовые автомобили грузоподъемностью автопоезда до 10 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автомобили грузоподъемностью от 10 т до 15 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автомобили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.оплата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545 + 000 - км 528 + 000 (17 км)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0,0298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0,1274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528 + 000 - км 510 + 000 (18 км)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0,0637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0,1273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0,1082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0,1589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0,1349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501 + 000 – км 485 + 000 (16 км)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0,0849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0,1132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0,1199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485+000 – км 440 + 000 (45 км)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0,0788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0,1349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0,2387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0,3183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0,3373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440 + 000 – км 385 + 000 (55 км)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0,0963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0,1649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0,2483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0,4122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весь маршрут в одном направлении (151 км)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0,2645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0,2238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0,5341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1,0682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0,9079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1,1317</w:t>
            </w:r>
          </w:p>
        </w:tc>
      </w:tr>
    </w:tbl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абонентская плата – плата за проезд по платным участкам, установленная уполномоченным государственным органом в области автомобильных дорог, на определенный период времени для местных автотранспортных средств, зарегистрированных в населенных пунктах, прилегающих к платному участку при перемещении за пределами одного района в виде абонемента сроком на месяц или на год;</w:t>
      </w:r>
    </w:p>
    <w:bookmarkEnd w:id="23"/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абонентская плата устанавливается для местного автотранспорта в зависимости от типа автотранспортного средства и грузоподъемности:</w:t>
      </w:r>
    </w:p>
    <w:bookmarkEnd w:id="24"/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один месяц (30 календарных дней):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автотранспортного средства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16 мест и грузовые автомобили грузоподъемностью до 2,5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32 мест и грузовые автомобили грузоподъемностью до 5,5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свыше 32 мест и грузовые автомобили грузоподъемностью автопоезда до 10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автомобили грузоподъемностью от 10 т до 15 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автомобили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абонентской платы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предусмотрен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МРП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МРП</w:t>
            </w:r>
          </w:p>
        </w:tc>
      </w:tr>
    </w:tbl>
    <w:bookmarkStart w:name="z4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один год (365 календарных дней):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автотранспортного средства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16 мест и грузовые автомобили грузоподъемностью до 2,5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32 мест и грузовые автомобили грузоподъемностью до 5,5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свыше 32 мест и грузовые автомобили грузоподъемностью автопоезда до 10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автомобилей грузоподъемностью от 10 т до 15 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автомобилей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абонентской платы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МРП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МРП</w:t>
            </w:r>
          </w:p>
        </w:tc>
      </w:tr>
    </w:tbl>
    <w:bookmarkStart w:name="z4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зона – отрезок дороги платного участка, имеющий свою протяженность и определенную ставку платы за проезд в зависимости от грузоподъемности и типа автотранспортного средства;</w:t>
      </w:r>
    </w:p>
    <w:bookmarkEnd w:id="27"/>
    <w:bookmarkStart w:name="z4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предварительная оплата – денежные средства, зачисленные пользователем на лицевой счет или на счет государственного регистрационного номерного знака автотранспортного средства до въезда на платный участок, сумма, которой достаточна для оплаты проезда;</w:t>
      </w:r>
    </w:p>
    <w:bookmarkEnd w:id="28"/>
    <w:bookmarkStart w:name="z4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местный автотранспорт – автотранспортное средство, зарегистрированный в установленном порядке на административно-территориальной единице (район области), прилегающей к платному участку при перемещении за пределами одного района.</w:t>
      </w:r>
    </w:p>
    <w:bookmarkEnd w:id="29"/>
    <w:p>
      <w:pPr>
        <w:spacing w:after="0"/>
        <w:ind w:left="0"/>
        <w:jc w:val="both"/>
      </w:pPr>
      <w:bookmarkStart w:name="z50" w:id="30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МРП - месячный расчетный показатель;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км - километр;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 -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 - тонна.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</w:tbl>
    <w:bookmarkStart w:name="z5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прилегающих населенных пунктов, не имеющих альтернативного проезда по другой автомобильной дороге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п\п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Перцевка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Беимбета Майлина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юбилейное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Набережное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Тобол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Ленинское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Валерьяновка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Перелески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Алчановка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Денисовка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