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41a35da" w14:textId="41a35da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по ведению реестра учета волонтерской деятельности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культуры и информации Республики Казахстан от 31 марта 2025 года № 127-НҚ. Зарегистрирован в Министерстве юстиции Республики Казахстан 1 апреля 2025 года № 35906.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16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волонтерской деятельности", </w:t>
      </w:r>
      <w:r>
        <w:rPr>
          <w:rFonts w:ascii="Times New Roman"/>
          <w:b w:val="false"/>
          <w:i w:val="false"/>
          <w:color w:val="000000"/>
          <w:sz w:val="28"/>
        </w:rPr>
        <w:t>подпунктом 2)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3 статьи 16 Закона Республики Казахстан "О государственной статистике" и </w:t>
      </w:r>
      <w:r>
        <w:rPr>
          <w:rFonts w:ascii="Times New Roman"/>
          <w:b w:val="false"/>
          <w:i w:val="false"/>
          <w:color w:val="000000"/>
          <w:sz w:val="28"/>
        </w:rPr>
        <w:t>подпунктом 84)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15 Положения о Министерстве культуры и информации Республики Казахстан, утвержденного постановлением Правительства Республики Казахстан от 4 октября 2023 года № 866 "О некоторых вопросах Министерства культуры и информации Республики Казахстан" </w:t>
      </w:r>
      <w:r>
        <w:rPr>
          <w:rFonts w:ascii="Times New Roman"/>
          <w:b/>
          <w:i w:val="false"/>
          <w:color w:val="000000"/>
          <w:sz w:val="28"/>
        </w:rPr>
        <w:t>ПРИКАЗЫВАЮ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Преамбула – в редакции приказа Заместителя Премьер-Министра - Министра культуры и информации РК от 23.07.2026 </w:t>
      </w:r>
      <w:r>
        <w:rPr>
          <w:rFonts w:ascii="Times New Roman"/>
          <w:b w:val="false"/>
          <w:i w:val="false"/>
          <w:color w:val="000000"/>
          <w:sz w:val="28"/>
        </w:rPr>
        <w:t>№ 354-НҚ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по ведению реестра учета волонтерской деятельности cогласно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</w:t>
      </w:r>
      <w:r>
        <w:rPr>
          <w:rFonts w:ascii="Times New Roman"/>
          <w:b w:val="false"/>
          <w:i w:val="false"/>
          <w:color w:val="000000"/>
          <w:sz w:val="28"/>
        </w:rPr>
        <w:t>Признать</w:t>
      </w:r>
      <w:r>
        <w:rPr>
          <w:rFonts w:ascii="Times New Roman"/>
          <w:b w:val="false"/>
          <w:i w:val="false"/>
          <w:color w:val="000000"/>
          <w:sz w:val="28"/>
        </w:rPr>
        <w:t xml:space="preserve"> утратившими силу: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по делам религий и гражданского общества Республики Казахстан от 22 февраля 2017 года № 16 "Об утверждении типовых правил по ведению реестра учета волонтерской деятельности" (зарегистрирован в Реестре государственной регистрации нормативных правовых актов под № 15101);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культуры и информации Республики Казахстан от 30 ноября 2023 года № 480-НҚ "О внесении изменений в приказ Министра по делам религий и гражданского общества Республики Казахстан от 22 февраля 2017 года № 16 "Об утверждении типовых правил по ведению реестра учета волонтерской деятельности" (зарегистрирован в Реестре государственной регистрации нормативных правовых актов под № 33707).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Комитету по делам гражданского общества Министерства культуры и информации Республики Казахстан в установленном законодательством порядке обеспечить: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культуры и информации;</w:t>
      </w:r>
    </w:p>
    <w:bookmarkEnd w:id="7"/>
    <w:bookmarkStart w:name="z12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десяти рабочих дней после государственной регистрации настоящего приказа в Министерстве юстиции Республики Казахстан представление в Юридический департамент Министерства культуры и информации Республики Казахстан сведений об исполнении мероприятий, предусмотренных подпунктами 1) и 2) настоящего пункта.</w:t>
      </w:r>
    </w:p>
    <w:bookmarkEnd w:id="8"/>
    <w:bookmarkStart w:name="z13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Контроль за исполнением настоящего приказа возложить на курирующего вице-министра культуры и информации Республики Казахстан.</w:t>
      </w:r>
    </w:p>
    <w:bookmarkEnd w:id="9"/>
    <w:bookmarkStart w:name="z14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10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 культуры и информации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Балаева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bookmarkStart w:name="z16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"СОГЛАСОВАН"</w:t>
      </w:r>
    </w:p>
    <w:bookmarkEnd w:id="11"/>
    <w:bookmarkStart w:name="z17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Министерство сельского хозяйства </w:t>
      </w:r>
    </w:p>
    <w:bookmarkEnd w:id="12"/>
    <w:bookmarkStart w:name="z18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Республики Казахстан</w:t>
      </w:r>
    </w:p>
    <w:bookmarkEnd w:id="13"/>
    <w:bookmarkStart w:name="z19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"СОГЛАСОВАН"</w:t>
      </w:r>
    </w:p>
    <w:bookmarkEnd w:id="14"/>
    <w:bookmarkStart w:name="z20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Министерство науки и</w:t>
      </w:r>
    </w:p>
    <w:bookmarkEnd w:id="15"/>
    <w:bookmarkStart w:name="z21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высшего образования</w:t>
      </w:r>
    </w:p>
    <w:bookmarkEnd w:id="16"/>
    <w:bookmarkStart w:name="z22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Республики Казахстан</w:t>
      </w:r>
    </w:p>
    <w:bookmarkEnd w:id="17"/>
    <w:bookmarkStart w:name="z23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"СОГЛАСОВАН"</w:t>
      </w:r>
    </w:p>
    <w:bookmarkEnd w:id="18"/>
    <w:bookmarkStart w:name="z24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Министерство здравоохранения </w:t>
      </w:r>
    </w:p>
    <w:bookmarkEnd w:id="19"/>
    <w:bookmarkStart w:name="z25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Республики Казахстан</w:t>
      </w:r>
    </w:p>
    <w:bookmarkEnd w:id="20"/>
    <w:bookmarkStart w:name="z26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"СОГЛАСОВАН"</w:t>
      </w:r>
    </w:p>
    <w:bookmarkEnd w:id="21"/>
    <w:bookmarkStart w:name="z27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Министерство труда и социальной </w:t>
      </w:r>
    </w:p>
    <w:bookmarkEnd w:id="22"/>
    <w:bookmarkStart w:name="z28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защиты населения</w:t>
      </w:r>
    </w:p>
    <w:bookmarkEnd w:id="23"/>
    <w:bookmarkStart w:name="z29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Республики Казахстан</w:t>
      </w:r>
    </w:p>
    <w:bookmarkEnd w:id="24"/>
    <w:bookmarkStart w:name="z30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"СОГЛАСОВАН"</w:t>
      </w:r>
    </w:p>
    <w:bookmarkEnd w:id="25"/>
    <w:bookmarkStart w:name="z31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Министерство транспорта</w:t>
      </w:r>
    </w:p>
    <w:bookmarkEnd w:id="26"/>
    <w:bookmarkStart w:name="z32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Республики Казахстан</w:t>
      </w:r>
    </w:p>
    <w:bookmarkEnd w:id="27"/>
    <w:bookmarkStart w:name="z33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"СОГЛАСОВАН"</w:t>
      </w:r>
    </w:p>
    <w:bookmarkEnd w:id="28"/>
    <w:bookmarkStart w:name="z34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Министерство финансов </w:t>
      </w:r>
    </w:p>
    <w:bookmarkEnd w:id="29"/>
    <w:bookmarkStart w:name="z35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Республики Казахстан</w:t>
      </w:r>
    </w:p>
    <w:bookmarkEnd w:id="30"/>
    <w:bookmarkStart w:name="z36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"СОГЛАСОВАН"</w:t>
      </w:r>
    </w:p>
    <w:bookmarkEnd w:id="31"/>
    <w:bookmarkStart w:name="z37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Министерство обороны</w:t>
      </w:r>
    </w:p>
    <w:bookmarkEnd w:id="32"/>
    <w:bookmarkStart w:name="z38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Республики Казахстан</w:t>
      </w:r>
    </w:p>
    <w:bookmarkEnd w:id="33"/>
    <w:bookmarkStart w:name="z39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"СОГЛАСОВАН"</w:t>
      </w:r>
    </w:p>
    <w:bookmarkEnd w:id="34"/>
    <w:bookmarkStart w:name="z40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Министерство просвещения</w:t>
      </w:r>
    </w:p>
    <w:bookmarkEnd w:id="35"/>
    <w:bookmarkStart w:name="z41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Республики Казахстан</w:t>
      </w:r>
    </w:p>
    <w:bookmarkEnd w:id="36"/>
    <w:bookmarkStart w:name="z42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"СОГЛАСОВАН"</w:t>
      </w:r>
    </w:p>
    <w:bookmarkEnd w:id="37"/>
    <w:bookmarkStart w:name="z43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Министерство промышленности</w:t>
      </w:r>
    </w:p>
    <w:bookmarkEnd w:id="38"/>
    <w:bookmarkStart w:name="z44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 строительства</w:t>
      </w:r>
    </w:p>
    <w:bookmarkEnd w:id="39"/>
    <w:bookmarkStart w:name="z45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Республики Казахстан</w:t>
      </w:r>
    </w:p>
    <w:bookmarkEnd w:id="40"/>
    <w:bookmarkStart w:name="z46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"СОГЛАСОВАН"</w:t>
      </w:r>
    </w:p>
    <w:bookmarkEnd w:id="41"/>
    <w:bookmarkStart w:name="z47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Министерство торговли и интеграции</w:t>
      </w:r>
    </w:p>
    <w:bookmarkEnd w:id="42"/>
    <w:bookmarkStart w:name="z48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Республики Казахстан</w:t>
      </w:r>
    </w:p>
    <w:bookmarkEnd w:id="43"/>
    <w:bookmarkStart w:name="z49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"СОГЛАСОВАН"</w:t>
      </w:r>
    </w:p>
    <w:bookmarkEnd w:id="44"/>
    <w:bookmarkStart w:name="z50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Министерство водных</w:t>
      </w:r>
    </w:p>
    <w:bookmarkEnd w:id="45"/>
    <w:bookmarkStart w:name="z51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ресурсов и ирригации</w:t>
      </w:r>
    </w:p>
    <w:bookmarkEnd w:id="46"/>
    <w:bookmarkStart w:name="z52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Республики Казахстан</w:t>
      </w:r>
    </w:p>
    <w:bookmarkEnd w:id="47"/>
    <w:bookmarkStart w:name="z53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"СОГЛАСОВАН"</w:t>
      </w:r>
    </w:p>
    <w:bookmarkEnd w:id="48"/>
    <w:bookmarkStart w:name="z54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Министерство иностранных дел</w:t>
      </w:r>
    </w:p>
    <w:bookmarkEnd w:id="49"/>
    <w:bookmarkStart w:name="z55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Республики Казахстан</w:t>
      </w:r>
    </w:p>
    <w:bookmarkEnd w:id="50"/>
    <w:bookmarkStart w:name="z56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"СОГЛАСОВАН"</w:t>
      </w:r>
    </w:p>
    <w:bookmarkEnd w:id="51"/>
    <w:bookmarkStart w:name="z57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Министерство по</w:t>
      </w:r>
    </w:p>
    <w:bookmarkEnd w:id="52"/>
    <w:bookmarkStart w:name="z58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чрезвычайным ситуациям</w:t>
      </w:r>
    </w:p>
    <w:bookmarkEnd w:id="53"/>
    <w:bookmarkStart w:name="z59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Республики Казахстан</w:t>
      </w:r>
    </w:p>
    <w:bookmarkEnd w:id="54"/>
    <w:bookmarkStart w:name="z60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"СОГЛАСОВАН"</w:t>
      </w:r>
    </w:p>
    <w:bookmarkEnd w:id="55"/>
    <w:bookmarkStart w:name="z61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Министерство туризма и спорта</w:t>
      </w:r>
    </w:p>
    <w:bookmarkEnd w:id="56"/>
    <w:bookmarkStart w:name="z62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Республики Казахстан</w:t>
      </w:r>
    </w:p>
    <w:bookmarkEnd w:id="57"/>
    <w:bookmarkStart w:name="z63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"СОГЛАСОВАН"</w:t>
      </w:r>
    </w:p>
    <w:bookmarkEnd w:id="58"/>
    <w:bookmarkStart w:name="z64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Министерство национальной экономики </w:t>
      </w:r>
    </w:p>
    <w:bookmarkEnd w:id="59"/>
    <w:bookmarkStart w:name="z65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Республики Казахстан</w:t>
      </w:r>
    </w:p>
    <w:bookmarkEnd w:id="60"/>
    <w:bookmarkStart w:name="z66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"СОГЛАСОВАН"</w:t>
      </w:r>
    </w:p>
    <w:bookmarkEnd w:id="61"/>
    <w:bookmarkStart w:name="z67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Министерство цифрового развития, </w:t>
      </w:r>
    </w:p>
    <w:bookmarkEnd w:id="62"/>
    <w:bookmarkStart w:name="z68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инноваций и аэрокосмической промышленности </w:t>
      </w:r>
    </w:p>
    <w:bookmarkEnd w:id="63"/>
    <w:bookmarkStart w:name="z69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Республики Казахстан</w:t>
      </w:r>
    </w:p>
    <w:bookmarkEnd w:id="64"/>
    <w:bookmarkStart w:name="z70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"СОГЛАСОВАН"</w:t>
      </w:r>
    </w:p>
    <w:bookmarkEnd w:id="65"/>
    <w:bookmarkStart w:name="z71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Министерство внутренних дел </w:t>
      </w:r>
    </w:p>
    <w:bookmarkEnd w:id="66"/>
    <w:bookmarkStart w:name="z72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Республики Казахстан</w:t>
      </w:r>
    </w:p>
    <w:bookmarkEnd w:id="67"/>
    <w:bookmarkStart w:name="z73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"СОГЛАСОВАН"</w:t>
      </w:r>
    </w:p>
    <w:bookmarkEnd w:id="68"/>
    <w:bookmarkStart w:name="z74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Министерство экологии </w:t>
      </w:r>
    </w:p>
    <w:bookmarkEnd w:id="69"/>
    <w:bookmarkStart w:name="z75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и природных ресурсов </w:t>
      </w:r>
    </w:p>
    <w:bookmarkEnd w:id="70"/>
    <w:bookmarkStart w:name="z76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Республики Казахстан</w:t>
      </w:r>
    </w:p>
    <w:bookmarkEnd w:id="71"/>
    <w:bookmarkStart w:name="z77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"СОГЛАСОВАН"</w:t>
      </w:r>
    </w:p>
    <w:bookmarkEnd w:id="72"/>
    <w:bookmarkStart w:name="z78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Министерство энергетики</w:t>
      </w:r>
    </w:p>
    <w:bookmarkEnd w:id="73"/>
    <w:bookmarkStart w:name="z79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Республики Казахстан</w:t>
      </w:r>
    </w:p>
    <w:bookmarkEnd w:id="7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Утверждены приказом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 культуры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информации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31 марта 2025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127-НҚ</w:t>
            </w:r>
          </w:p>
        </w:tc>
      </w:tr>
    </w:tbl>
    <w:bookmarkStart w:name="z81" w:id="7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по ведению реестра учета волонтерской деятельности</w:t>
      </w:r>
    </w:p>
    <w:bookmarkEnd w:id="75"/>
    <w:bookmarkStart w:name="z82" w:id="7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76"/>
    <w:bookmarkStart w:name="z83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по ведению реестра учета волонтерской деятельности (далее – Правила) разработаны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16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волонтерской деятельности" (далее – Закон), </w:t>
      </w:r>
      <w:r>
        <w:rPr>
          <w:rFonts w:ascii="Times New Roman"/>
          <w:b w:val="false"/>
          <w:i w:val="false"/>
          <w:color w:val="000000"/>
          <w:sz w:val="28"/>
        </w:rPr>
        <w:t>подпунктом 2)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3 статьи 16 Закона Республики Казахстан "О государственной статистике" и </w:t>
      </w:r>
      <w:r>
        <w:rPr>
          <w:rFonts w:ascii="Times New Roman"/>
          <w:b w:val="false"/>
          <w:i w:val="false"/>
          <w:color w:val="000000"/>
          <w:sz w:val="28"/>
        </w:rPr>
        <w:t>подпунктом 84)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15 Положения о Министерстве культуры и информации Республики Казахстан, утвержденного постановлением Правительства Республики Казахстан от 4 октября 2023 года № 866 "О некоторых вопросах Министерства культуры и информации Республики Казахстан" и определяют порядок ведения реестра учета волонтерской деятельности.</w:t>
      </w:r>
    </w:p>
    <w:bookmarkEnd w:id="7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– в редакции приказа Заместителя Премьер-Министра - Министра культуры и информации РК от 23.07.2026 </w:t>
      </w:r>
      <w:r>
        <w:rPr>
          <w:rFonts w:ascii="Times New Roman"/>
          <w:b w:val="false"/>
          <w:i w:val="false"/>
          <w:color w:val="000000"/>
          <w:sz w:val="28"/>
        </w:rPr>
        <w:t>№ 354-НҚ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4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настоящих Правилах используются следующие основные понятия:</w:t>
      </w:r>
    </w:p>
    <w:bookmarkEnd w:id="78"/>
    <w:bookmarkStart w:name="z146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волонтер – физическое лицо, осуществляющее волонтерскую деятельность;</w:t>
      </w:r>
    </w:p>
    <w:bookmarkEnd w:id="79"/>
    <w:bookmarkStart w:name="z147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группа волонтеров – добровольное незарегистрированное сообщество физических лиц, образованное в целях совместного осуществления волонтерской деятельности, на которое распространяются нормы, установленные Законом;</w:t>
      </w:r>
    </w:p>
    <w:bookmarkEnd w:id="80"/>
    <w:bookmarkStart w:name="z148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координатор волонтеров – назначается организатором волонтерской деятельности или волонтерской организацией, ответственной за реализацию волонтерской программы (проекта) или волонтерской акции, либо избирается волонтерами, входящими в состав группы волонтеров, из их числа;</w:t>
      </w:r>
    </w:p>
    <w:bookmarkEnd w:id="81"/>
    <w:bookmarkStart w:name="z149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волонтерская акция – мероприятие, направленное на решение конкретной социально направленной, общественно полезной задачи, выполняемой волонтерской организацией и (или) волонтерами, и (или) группой волонтеров;</w:t>
      </w:r>
    </w:p>
    <w:bookmarkEnd w:id="82"/>
    <w:bookmarkStart w:name="z150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волонтерская программа (проект) – системный комплекс мер, направленный на решение социально направленных, общественно полезных задач, с указанием мероприятий и ожидаемых результатов, выполняемых волонтерской организацией и (или) волонтерами, и (или) группой волонтеров;</w:t>
      </w:r>
    </w:p>
    <w:bookmarkEnd w:id="83"/>
    <w:bookmarkStart w:name="z151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волонтерская деятельность – добровольная социально направленная, выполняемая по свободному волеизъявлению общественно полезная деятельность, осуществляемая на безвозмездной основе;</w:t>
      </w:r>
    </w:p>
    <w:bookmarkEnd w:id="84"/>
    <w:bookmarkStart w:name="z152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уполномоченный орган в сфере волонтерской деятельности (далее – уполномоченный орган) – центральный исполнительный орган, осуществляющий руководство и межотраслевую координацию в сфере волонтерской деятельности;</w:t>
      </w:r>
    </w:p>
    <w:bookmarkEnd w:id="85"/>
    <w:bookmarkStart w:name="z153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реестр учета волонтерской деятельности (далее – реестр) – реестр данных, содержащий сведения о волонтерах, группах волонтеров, волонтерских организациях, координаторах и организаторах волонтерской деятельности, волонтерских программах (проектах), волонтерских акциях, месте и времени их проведения, требованиях к их проведению;</w:t>
      </w:r>
    </w:p>
    <w:bookmarkEnd w:id="86"/>
    <w:bookmarkStart w:name="z154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9) организатор волонтерской деятельности – центральные и местные исполнительные органы, органы местного самоуправления, иные организации, а также физические лица, привлекающие волонтеров самостоятельно либо через волонтерские организации; </w:t>
      </w:r>
    </w:p>
    <w:bookmarkEnd w:id="87"/>
    <w:bookmarkStart w:name="z155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волонтерская организация – некоммерческая организация (за исключением религиозных объединений, потребительских кооперативов, а также общественных объединений в форме политических партий или профессиональных союзов), созданная и осуществляющая волонтерскую деятельность в соответствии с законами Республики Казахстан.</w:t>
      </w:r>
    </w:p>
    <w:bookmarkEnd w:id="8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 – в редакции приказа Заместителя Премьер-Министра - Министра культуры и информации РК от 23.07.2026 </w:t>
      </w:r>
      <w:r>
        <w:rPr>
          <w:rFonts w:ascii="Times New Roman"/>
          <w:b w:val="false"/>
          <w:i w:val="false"/>
          <w:color w:val="000000"/>
          <w:sz w:val="28"/>
        </w:rPr>
        <w:t>№ 354-НҚ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5" w:id="8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ведения реестра учета волонтерской деятельности</w:t>
      </w:r>
    </w:p>
    <w:bookmarkEnd w:id="89"/>
    <w:bookmarkStart w:name="z96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Реестр ведется уполномоченным органом на казахском и русском языках по форме,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90"/>
    <w:bookmarkStart w:name="z97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Для включения в реестр волонтеры, группы волонтеров, волонтерские организации, координаторы волонтеров и организаторы волонтерской деятельности (далее – заявитель) подают на электронную почту volunteer@mki.gov.kz на казахском и русском языках заявление на включение в реестр и анкету по форме,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91"/>
    <w:bookmarkStart w:name="z98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Под ведением реестра понимается:</w:t>
      </w:r>
    </w:p>
    <w:bookmarkEnd w:id="92"/>
    <w:bookmarkStart w:name="z99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внесение уполномоченным органом сведений о заявителе в реестр;</w:t>
      </w:r>
    </w:p>
    <w:bookmarkEnd w:id="93"/>
    <w:bookmarkStart w:name="z100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актуализация изменений (дополнений) сведений, которые включаются в реестр;</w:t>
      </w:r>
    </w:p>
    <w:bookmarkEnd w:id="94"/>
    <w:bookmarkStart w:name="z101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размещение реестра на официальном интернет-ресурсе уполномоченного органа.</w:t>
      </w:r>
    </w:p>
    <w:bookmarkEnd w:id="95"/>
    <w:bookmarkStart w:name="z102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Сотрудник уполномоченного органа ответственный за ведение реестра (далее – сотрудник уполномоченного органа), определяется руководством уполномоченного органа. Информация о сотруднике уполномоченного органа (фамилия, имя, отчество (при его наличии), контактные данные) размещается на интернет-ресурсе уполномоченного органа. Сотрудник уполномоченного органа на ежедневной основе осуществляет мониторинг электронной почты volunteer@mki.gov.kz на предмет поступивших заявлений и анкеты.</w:t>
      </w:r>
    </w:p>
    <w:bookmarkEnd w:id="96"/>
    <w:bookmarkStart w:name="z103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В случае изменения сведений заявителем предоставляется анкета по форме,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Правилам, на электронную почту volunteer@mki.gov.kz в течение 10 (десяти) рабочих дней со дня их изменения.</w:t>
      </w:r>
    </w:p>
    <w:bookmarkEnd w:id="97"/>
    <w:bookmarkStart w:name="z104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При получении сведений о деятельности заявителя, сотрудник уполномоченного органа рассматривает их на предмет полноты заполнения заявлений и анкеты.</w:t>
      </w:r>
    </w:p>
    <w:bookmarkEnd w:id="98"/>
    <w:bookmarkStart w:name="z105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Сведения о волонтерской деятельности являются общедоступными.</w:t>
      </w:r>
    </w:p>
    <w:bookmarkEnd w:id="99"/>
    <w:bookmarkStart w:name="z106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Сотрудник уполномоченного органа при поступлении в реестр сведений о заявителе, рассматривает их в течение 5 (пяти) рабочих дней.</w:t>
      </w:r>
    </w:p>
    <w:bookmarkEnd w:id="100"/>
    <w:bookmarkStart w:name="z107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 выявлении неполноты представленных сведений заявителем, сотрудник уполномоченного органа в течение 5 (пяти) рабочих дней со дня поступления заявления направляет их на доработку. Заявитель в течение 3 (трех) рабочих дней дорабатывает и повторно направляет сведения о своей деятельности на электронную почту volunteer@mki.gov.kz для включения в реестр. </w:t>
      </w:r>
    </w:p>
    <w:bookmarkEnd w:id="101"/>
    <w:bookmarkStart w:name="z108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Уполномоченный орган отказывает в регистрации заявителю в случае непредставления доработанной заявки в сроки, предусмотренные в пункте 10 настоящих Правил.</w:t>
      </w:r>
    </w:p>
    <w:bookmarkEnd w:id="102"/>
    <w:bookmarkStart w:name="z109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Включение сведений в реестр или отказ оформляется уведомлением на электронную почту заявителю.</w:t>
      </w:r>
    </w:p>
    <w:bookmarkEnd w:id="103"/>
    <w:bookmarkStart w:name="z110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Прекращение волонтерской деятельности осуществляется по инициативе заявителя на основании уведомления в произвольной форме на электронную почту volunteer@mki.gov.kz в течение 10 (десяти) рабочих дней c момента принятия решения, о чем делается отметка в реестре.</w:t>
      </w:r>
    </w:p>
    <w:bookmarkEnd w:id="10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учетама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по ведению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реестра учета волонтерской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деятельности</w:t>
            </w:r>
          </w:p>
        </w:tc>
      </w:tr>
    </w:tbl>
    <w:bookmarkStart w:name="z113" w:id="10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Реестр учета волонтерской деятельности</w:t>
      </w:r>
    </w:p>
    <w:bookmarkEnd w:id="10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118"/>
        <w:gridCol w:w="1118"/>
        <w:gridCol w:w="1118"/>
        <w:gridCol w:w="1118"/>
        <w:gridCol w:w="1118"/>
        <w:gridCol w:w="1118"/>
        <w:gridCol w:w="1118"/>
        <w:gridCol w:w="1118"/>
        <w:gridCol w:w="1118"/>
        <w:gridCol w:w="1119"/>
        <w:gridCol w:w="1119"/>
      </w:tblGrid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Волонтер Ф.И.О. (при его наличии)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Группа волонтеров (Ф.И.О. (при его наличии) руководителя)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Волонтерская организация (Наименование организации, Ф.И.О. (при его наличии) руководителя)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Координатор и организатор волонтерской деятельности (Ф.И.О. (при его наличии)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4" w:id="1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Контактные данные, e-mail, web-сайт (при его наличии), регион действия</w:t>
            </w:r>
          </w:p>
          <w:bookmarkEnd w:id="106"/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Волонтерская программа (проект)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Волонтерская акция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Место и время проведения волонтерских программ (проектов)/волонтерских акций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проведению волонтерских программ (проектов)/волонтерских акций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Сведения о прекращении волонтерской деятельности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по ведению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реестра учета волонтерской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деятельности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2 – в редакции приказа Заместителя Премьер-Министра - Министра культуры и информации РК от 23.07.2026 </w:t>
      </w:r>
      <w:r>
        <w:rPr>
          <w:rFonts w:ascii="Times New Roman"/>
          <w:b w:val="false"/>
          <w:i w:val="false"/>
          <w:color w:val="ff0000"/>
          <w:sz w:val="28"/>
        </w:rPr>
        <w:t>№ 354-НҚ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предназначенная для сбора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административных данных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Представляется: в Министерство культуры и информации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Форма, предназначенная для сбора административных данных на безвозмездной основе размещена на интернет – ресурсе: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https://www.gov.kz/memleket/entities/mam/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Наименование административной формы: Заявление на включение в реестр учета волонтерской деятельности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Индекс формы, предназначенной для сбора административных данных на безвозмездной основе (краткое буквенно-цифровое выражение наименования формы): РУВД-1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Периодичность: по мере необходимости (для включения в реестр)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Отчетный период: по мере необходимости (в случае изменения сведений в реестре)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Круг лиц, представляющих форму, предназначенную для сбора административных данных на безвозмездной основе: волонтеры, группы волонтеров, волонтерские организации, координаторы волонтеров и организаторы волонтерской деятельности, за исключением субъектов предпринимательства.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Срок представления формы, предназначенной для сбора административных данных на безвозмездной основе: по мере необходимости (для включения в реестр и в случае изменения сведений в реестре) 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ИИН/БИН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5346700" cy="4318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46700" cy="43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(не заполняется в случае представления данных физическими лицами, а также в агрегированном виде)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Метод сбора: в электронном виде посредством электронной почты volunteer@mki.gov.kz на казахском и русском языках</w:t>
      </w:r>
    </w:p>
    <w:bookmarkStart w:name="z172" w:id="10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Заявление на включение в реестр учета волонтерской деятельности</w:t>
      </w:r>
    </w:p>
    <w:bookmarkEnd w:id="107"/>
    <w:p>
      <w:pPr>
        <w:spacing w:after="0"/>
        <w:ind w:left="0"/>
        <w:jc w:val="both"/>
      </w:pPr>
      <w:bookmarkStart w:name="z173" w:id="108"/>
      <w:r>
        <w:rPr>
          <w:rFonts w:ascii="Times New Roman"/>
          <w:b w:val="false"/>
          <w:i w:val="false"/>
          <w:color w:val="000000"/>
          <w:sz w:val="28"/>
        </w:rPr>
        <w:t>
      Прошу включить____________________________________________________</w:t>
      </w:r>
    </w:p>
    <w:bookmarkEnd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(полное наименование юридического или Ф.И.О. (при его наличии) физического лица)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в реестр учета волонтерской деятельности (волонтер, группа волонтеров, волонтерские организации, координатор и организатор волонтерской деятельности) (нужное подчеркнуть).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Даю согласие на сбор и обработку моих персональных данных, составляющих охраняемую законом тайну, необходимых для включения в реестр учета волонтерской деятельности.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Предупрежден(а) об ответственности за предоставление недостоверных сведений и поддельных документов.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Контактный телефон 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Электронная почта 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Дата заполнения: "____" __________20___ года.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 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(подпись) Ф.И.О. (при его наличии)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Место печати (при его наличии)</w:t>
      </w:r>
    </w:p>
    <w:bookmarkStart w:name="z174" w:id="10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Анкета волонтера</w:t>
      </w:r>
    </w:p>
    <w:bookmarkEnd w:id="10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Ф.И.О. (при его наличии)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Год рождения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Место проживания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ИИН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Опыт работы волонтером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 предпочитаете связь через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Телефон, электронный адрес, при наличии: Web-сайт, Instagram, WhatsApp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Информация по осуществлению волонтерской деятельности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Выберите основные виды деятельности, в которых вы задействованы на данный момент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оказании социальной помощи, помощи социально незащищенным слоям населения, детям, оказавшимся в трудной жизненной ситуации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социальное обслуживание престарелых, лиц с инвалидностью, организация доступности среды для лиц с инвалидностью, содействие в работе по социальной адаптации, интеграции и воспитанию детей-сирот и детей, оставшихся без попечения родителей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оказании помощи лицам, пострадавшим в результате стихийных бедствий, экологических, техногенных и других катастроф, социальных конфликтов, несчастных случаев, жертвам правонарушений, беженцам и вынужденным переселенцам, а также иным категориям и группам лиц, нуждающихся в посторонней помощи и поддержке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оказание содействия центральным и местным исполнительным органам в предупреждении и ликвидации последствий чрезвычайных ситуаций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поиске пропавших без вести людей, останков участников Великой Отечественной войны и локальных войн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защите и охране окружающей среды, благоустройстве территорий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создании возможностей для сохранения исторического и культурного наследия, восстановления и сохранения историко-культурной среды обитания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развитии образования, науки, культуры, популяризации знаний, развитии инноваций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развитии и популяризации физической культуры, спорта и активного досуга, в организации и проведении региональных, межрегиональных, республиканских общественных и международных физкультурных и спортивных мероприятий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9.10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ведение работы по пропаганде здорового образа жизни, организация и проведение профилактической работы по противодействию распространению социально значимых заболеваний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9.11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организации и проведении региональных, межрегиональных, республиканских и международных культурных, массовых и других зрелищных и общественных мероприятий, включая деятельность волонтерских лагерей, участие в археологических раскопках, восстановлении фасадов исторических зданий, работе летних оздоровительных лагерей для детей с ограниченными возможностями, конгрессно-выставочной деятельности, если иное не установлено законами Республики Казахстан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9.12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укреплении мира, дружбы и согласия между народами, предотвращении социальных, межнациональных, межэтнических, религиозных конфликтов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9.13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иные виды волонтерской деятельности, не противоречащие законодательству Республики Казахстан (указать что именно)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Коротко опишите вашу роль в качестве волонтера?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профессионал в своей сфере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руководитель/лидер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менеджер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4) тренер/преподаватель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5) логистик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6) секретарь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Когда вам удобнее всего быть волонтером?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во время отпуска/каникул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в праздничные дни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во время летнего сезона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4) другое время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283" w:id="11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Анкета группы волонтеров</w:t>
      </w:r>
    </w:p>
    <w:bookmarkEnd w:id="11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Ф.И.О. (при его наличии) руководителя группы волонтеров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Год рождения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Место проживания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ИИН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Опыт работы в волонтерской деятельности руководителя группы волонтеров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группы волонтеров (Ф.И.О. (при его наличии))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Телефон, электронный адрес, при наличии: Web-сайт, Instagram, WhatsApp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Информация по осуществлению волонтерской деятельности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Выберите основные виды деятельности, в которых группа волонтеров задействована на данный момент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оказании социальной помощи, помощи социально незащищенным слоям населения, детям, оказавшимся в трудной жизненной ситуации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социальное обслуживание престарелых, лиц с инвалидностью, организация доступности среды для лиц с инвалидностью, содействие в работе по социальной адаптации, интеграции и воспитанию детей-сирот и детей, оставшихся без попечения родителей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оказании помощи лицам, пострадавшим в результате стихийных бедствий, экологических, техногенных и других катастроф, социальных конфликтов, несчастных случаев, жертвам правонарушений, беженцам и вынужденным переселенцам, а также иным категориям и группам лиц, нуждающихся в посторонней помощи и поддержке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оказание содействия центральным и местным исполнительным органам в предупреждении и ликвидации последствий чрезвычайных ситуаций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поиске пропавших без вести людей, останков участников Великой Отечественной войны и локальных войн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защите и охране окружающей среды, благоустройстве территорий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создании возможностей для сохранения исторического и культурного наследия, восстановления и сохранения историко-культурной среды обитания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развитии образования, науки, культуры, популяризации знаний, развитии инноваций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развитии и популяризации физической культуры, спорта и активного досуга, в организации и проведении региональных, межрегиональных, республиканских общественных и международных физкультурных и спортивных мероприятий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9.10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ведение работы по пропаганде здорового образа жизни, организация и проведение профилактической работы по противодействию распространению социально значимых заболеваний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9.11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организации и проведении региональных, межрегиональных, республиканских и международных культурных, массовых и других зрелищных и общественных мероприятий, включая деятельность волонтерских лагерей, участие в археологических раскопках, восстановлении фасадов исторических зданий, работе летних оздоровительных лагерей для детей с ограниченными возможностями, конгрессно-выставочной деятельности, если иное не установлено законами Республики Казахстан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9.12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участие в укреплении мира, дружбы и согласия между народами, предотвращении социальных, межнациональных, межэтнических, религиозных конфликтов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9.13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иные виды волонтерской деятельности, не противоречащие законодательству Республики Казахстан (указать что именно)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381" w:id="11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Анкета волонтерской организации</w:t>
      </w:r>
    </w:p>
    <w:bookmarkEnd w:id="11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организации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регистрации (перерегистрации)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Телефон, электронный адрес, при наличии: Web-сайт, Instagram, WhatsApp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Информация о руководителе организации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Ф.И.О. (при его наличии) руководителя организации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волонтеров в организации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Выберите основные виды деятельности организации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оказании социальной помощи, помощи социально незащищенным слоям населения, детям, оказавшимся в трудной жизненной ситуации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социальное обслуживание престарелых, лиц с инвалидностью, организация доступности среды для лиц с инвалидностью, содействие в работе по социальной адаптации, интеграции и воспитанию детей-сирот и детей, оставшихся без попечения родителей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оказании помощи лицам, пострадавшим в результате стихийных бедствий, экологических, техногенных и других катастроф, социальных конфликтов, несчастных случаев, жертвам правонарушений, беженцам и вынужденным переселенцам, а также иным категориям и группам лиц, нуждающихся в посторонней помощи и поддержке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оказание содействия центральным и местным исполнительным органам в предупреждении и ликвидации последствий чрезвычайных ситуаций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поиске пропавших без вести людей, останков участников Великой Отечественной войны и локальных войн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защите и охране окружающей среды, благоустройстве территорий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создании возможностей для сохранения исторического и культурного наследия, восстановления и сохранения историко-культурной среды обитания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развитии образования, науки, культуры, популяризации знаний, развитии инноваций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развитии и популяризации физической культуры, спорта и активного досуга, в организации и проведении региональных, межрегиональных, республиканских общественных и международных физкультурных и спортивных мероприятий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8.10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ведение работы по пропаганде здорового образа жизни, организация и проведение профилактической работы по противодействию распространению социально значимых заболеваний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8.11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организации и проведении региональных, межрегиональных, республиканских и международных культурных, массовых и других зрелищных и общественных мероприятий, включая деятельность волонтерских лагерей, участие в археологических раскопках, восстановлении фасадов исторических зданий, работе летних оздоровительных лагерей для детей с ограниченными возможностями, конгрессно-выставочной деятельности, если иное не установлено законами Республики Казахстан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8.12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укреплении мира, дружбы и согласия между народами, предотвращении социальных, межнациональных, межэтнических, религиозных конфликтов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8.13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иные виды волонтерской деятельности, не противоречащие законодательству Республики Казахстан (указать что именно)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464" w:id="11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Анкета координатора волонтеров</w:t>
      </w:r>
    </w:p>
    <w:bookmarkEnd w:id="11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Ф.И.О. (при его наличии)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Год рождения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Место проживания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ИИН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Опыт работы в волонтерской деятельности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Опыт работы в роли координатора волонтеров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Телефон, электронный адрес, при наличии: Web-сайт, Instagram, WhatsApp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Выберите основные виды деятельности, в которых Вы задействованы на данный момент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оказании социальной помощи, помощи социально незащищенным слоям населения, детям, оказавшимся в трудной жизненной ситуации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социальное обслуживание престарелых, лиц с инвалидностью, организация доступности среды для лиц с инвалидностью, содействие в работе по социальной адаптации, интеграции и воспитанию детей-сирот и детей, оставшихся без попечения родителей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оказании помощи лицам, пострадавшим в результате стихийных бедствий, экологических, техногенных и других катастроф, социальных конфликтов, несчастных случаев, жертвам правонарушений, беженцам и вынужденным переселенцам, а также иным категориям и группам лиц, нуждающихся в посторонней помощи и поддержке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оказание содействия центральным и местным исполнительным органам в предупреждении и ликвидации последствий чрезвычайных ситуаций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поиске пропавших без вести людей, останков участников Великой Отечественной войны и локальных войн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защите и охране окружающей среды, благоустройстве территорий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создании возможностей для сохранения исторического и культурного наследия, восстановления и сохранения историко-культурной среды обитания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развитии образования, науки, культуры, популяризации знаний, развитии инноваций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развитии и популяризации физической культуры, спорта и активного досуга, в организации и проведении региональных, межрегиональных, республиканских общественных и международных физкультурных и спортивных мероприятий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8.10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ведение работы по пропаганде здорового образа жизни, организация и проведение профилактической работы по противодействию распространению социально значимых заболеваний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8.11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организации и проведении региональных, межрегиональных, республиканских и международных культурных, массовых и других зрелищных и общественных мероприятий, включая деятельность волонтерских лагерей, участие в археологических раскопках, восстановлении фасадов исторических зданий, работе летних оздоровительных лагерей для детей с ограниченными возможностями, конгрессно-выставочной деятельности, если иное не установлено законами Республики Казахстан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8.12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укреплении мира, дружбы и согласия между народами, предотвращении социальных, межнациональных, межэтнических, религиозных конфликтов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8.13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иные виды волонтерской деятельности, не противоречащие законодательству Республики Казахстан (укажите)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Какое количество волонтеров вы координируете?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552" w:id="11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Анкета организатора волонтерской деятельности</w:t>
      </w:r>
    </w:p>
    <w:bookmarkEnd w:id="11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Ф.И.О. (при его наличии)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Год рождения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Место проживания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ИИН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Информация об организаторе (для юридического лица)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организации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регистрации (перерегистрации)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Телефон, электронный адрес, при наличии: Web-сайт, Instagram, WhatsApp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Выберите основные виды деятельности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оказании социальной помощи, помощи социально незащищенным слоям населения, детям, оказавшимся в трудной жизненной ситуации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социальное обслуживание престарелых, лиц с инвалидностью, организация доступности среды для лиц с инвалидностью, содействие в работе по социальной адаптации, интеграции и воспитанию детей-сирот и детей, оставшихся без попечения родителей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оказании помощи лицам, пострадавшим в результате стихийных бедствий, экологических, техногенных и других катастроф, социальных конфликтов, несчастных случаев, жертвам правонарушений, беженцам и вынужденным переселенцам, а также иным категориям и группам лиц, нуждающихся в посторонней помощи и поддержке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оказание содействия центральным и местным исполнительным органам в предупреждении и ликвидации последствий чрезвычайных ситуаций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поиске пропавших без вести людей, останков участников Великой Отечественной войны и локальных войн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защите и охране окружающей среды, благоустройстве территорий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создании возможностей для сохранения исторического и культурного наследия, восстановления и сохранения историко-культурной среды обитания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развитии образования, науки, культуры, популяризации знаний, развитии инноваций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развитии и популяризации физической культуры, спорта и активного досуга, в организации и проведении региональных, межрегиональных, республиканских общественных и международных физкультурных и спортивных мероприятий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10.10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ведение работы по пропаганде здорового образа жизни, организация и проведение профилактической работы по противодействию распространению социально значимых заболеваний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10.11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организации и проведении региональных, межрегиональных, республиканских и международных культурных, массовых и других зрелищных и общественных мероприятий, включая деятельность волонтерских лагерей, участие в археологических раскопках, восстановлении фасадов исторических зданий, работе летних оздоровительных лагерей для детей с ограниченными возможностями, конгрессно-выставочной деятельности, если иное не установлено законами Республики Казахстан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10.12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укреплении мира, дружбы и согласия между народами, предотвращении социальных, межнациональных, межэтнических, религиозных конфликтов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10.13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иные виды волонтерской деятельности, не противоречащие законодательству Республики Казахстан (указать что именно)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644" w:id="11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Волонтерская программа (проект)</w:t>
      </w:r>
    </w:p>
    <w:bookmarkEnd w:id="11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программы (проекта)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Организатор программы (проекта)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Цель программы (проекта)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Основные задачи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Методы реализации программы (проекта)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Ожидаемые результаты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Адресная группа программы (проекта)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участников программы (проекта)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Сроки реализации программы (проекта)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Место и время проведения программы (проекта)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проведению программы (проекта) со стороны организаторов программы (проекта)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Предлагаемая занятость волонтеру, группе волонтеров, координатору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693" w:id="11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Волонтерская акция</w:t>
      </w:r>
    </w:p>
    <w:bookmarkEnd w:id="11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Организатор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Цель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Основные задачи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Ожидаемые результаты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Целевая группа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участвующих волонтеров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и время проведения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Место проведения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проведению со стороны организаторов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Длительность/ периодичность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Предлагаемая занятость волонтеру, группе волонтеров, координатору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форме,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предназначенной для сбора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административных данных 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безвозмездной основе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"Заявление на включение в реестр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учета волонтерской деятельности"</w:t>
            </w:r>
          </w:p>
        </w:tc>
      </w:tr>
    </w:tbl>
    <w:bookmarkStart w:name="z743" w:id="11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Пояснение по заполнению формы, предназначенной для сбора административных данных на безвозмездной основе "Заявление на включение в реестр учета волонтерской деятельности" (далее – форма) (РУВД- 1, по мере необходимости (для включения в реестр и в случае изменения сведений в реестре)</w:t>
      </w:r>
    </w:p>
    <w:bookmarkEnd w:id="116"/>
    <w:bookmarkStart w:name="z744"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Настоящее пояснение по заполнению формы, предназначенной для сбора административных данных (далее – пояснение), определяет единые требования по заполнению формы, предназначенной для сбора административных данных на безвозмездной основе (далее – Форма) "Реестр учета волонтерской деятельности".</w:t>
      </w:r>
    </w:p>
    <w:bookmarkEnd w:id="117"/>
    <w:bookmarkStart w:name="z745"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заполнении заявления на включение в реестр учета волонтерской деятельности представляются анкеты волонтера, группы волонтеров, волонтерской организации, координатора волонтеров, организатора волонтерской деятельности, волонтерской программы (проект), волонтерской акции.</w:t>
      </w:r>
    </w:p>
    <w:bookmarkEnd w:id="118"/>
    <w:bookmarkStart w:name="z746"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Анкета волонтера заполняется следующим образом:</w:t>
      </w:r>
    </w:p>
    <w:bookmarkEnd w:id="119"/>
    <w:bookmarkStart w:name="z747"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строке 1 указывается Ф.И.О. (при его наличии) заявителя;</w:t>
      </w:r>
    </w:p>
    <w:bookmarkEnd w:id="120"/>
    <w:bookmarkStart w:name="z748"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строке 2 указывается год рождения заявителя;</w:t>
      </w:r>
    </w:p>
    <w:bookmarkEnd w:id="121"/>
    <w:bookmarkStart w:name="z749"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строке 3 указывается место проживания заявителя;</w:t>
      </w:r>
    </w:p>
    <w:bookmarkEnd w:id="122"/>
    <w:bookmarkStart w:name="z750"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строке 4 указывается ИИН заявителя;</w:t>
      </w:r>
    </w:p>
    <w:bookmarkEnd w:id="123"/>
    <w:bookmarkStart w:name="z751"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строке 5 указывается опыт работы волонтером;</w:t>
      </w:r>
    </w:p>
    <w:bookmarkEnd w:id="124"/>
    <w:bookmarkStart w:name="z752" w:id="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строке 6 указывается способ связи;</w:t>
      </w:r>
    </w:p>
    <w:bookmarkEnd w:id="125"/>
    <w:bookmarkStart w:name="z753" w:id="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строке 7 указывается телефон, электронный адрес, при наличии: Web-сайт, Instagram, WhatsApp;</w:t>
      </w:r>
    </w:p>
    <w:bookmarkEnd w:id="126"/>
    <w:bookmarkStart w:name="z754" w:id="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строке 8 ничего не заполняется;</w:t>
      </w:r>
    </w:p>
    <w:bookmarkEnd w:id="127"/>
    <w:bookmarkStart w:name="z755" w:id="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строке 9 ничего не заполняется;</w:t>
      </w:r>
    </w:p>
    <w:bookmarkEnd w:id="128"/>
    <w:bookmarkStart w:name="z756" w:id="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строках 9.1-9.13 необходимо выбрать основные виды деятельности, в которых Вы задействованы в данный момент;</w:t>
      </w:r>
    </w:p>
    <w:bookmarkEnd w:id="129"/>
    <w:bookmarkStart w:name="z757" w:id="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строке 10 ничего не заполняется;</w:t>
      </w:r>
    </w:p>
    <w:bookmarkEnd w:id="130"/>
    <w:bookmarkStart w:name="z758" w:id="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строке 10.1 необходимо выбрать вашу роль в качестве волонтера;</w:t>
      </w:r>
    </w:p>
    <w:bookmarkEnd w:id="131"/>
    <w:bookmarkStart w:name="z759" w:id="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строке 11 ничего не заполняется;</w:t>
      </w:r>
    </w:p>
    <w:bookmarkEnd w:id="132"/>
    <w:bookmarkStart w:name="z760" w:id="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строке 11.1 необходимо выбрать когда вам удобнее всего быть волонтером.</w:t>
      </w:r>
    </w:p>
    <w:bookmarkEnd w:id="133"/>
    <w:bookmarkStart w:name="z761" w:id="1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Анкета группы волонтеров заполняется следующим образом:</w:t>
      </w:r>
    </w:p>
    <w:bookmarkEnd w:id="134"/>
    <w:bookmarkStart w:name="z762" w:id="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строке 1 указывается Ф.И.О. (при его наличии) руководителя группы волонтеров;</w:t>
      </w:r>
    </w:p>
    <w:bookmarkEnd w:id="135"/>
    <w:bookmarkStart w:name="z763" w:id="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строке 2 указывается год рождения руководителя группы волонтеров;</w:t>
      </w:r>
    </w:p>
    <w:bookmarkEnd w:id="136"/>
    <w:bookmarkStart w:name="z764" w:id="1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строке 3 указывается место проживания руководителя группы волонтеров;</w:t>
      </w:r>
    </w:p>
    <w:bookmarkEnd w:id="137"/>
    <w:bookmarkStart w:name="z765" w:id="1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строке 4 указывается ИИН руководителя группы волонтеров;</w:t>
      </w:r>
    </w:p>
    <w:bookmarkEnd w:id="138"/>
    <w:bookmarkStart w:name="z766" w:id="1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строке 5 указывается опыт работы в волонтерской деятельности руководителя группы волонтеров;</w:t>
      </w:r>
    </w:p>
    <w:bookmarkEnd w:id="139"/>
    <w:bookmarkStart w:name="z767" w:id="1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строке 6 указывается список группы волонтеров (Ф.И.О. (при его наличии));</w:t>
      </w:r>
    </w:p>
    <w:bookmarkEnd w:id="140"/>
    <w:bookmarkStart w:name="z768" w:id="1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строке 7 указывается телефон, электронный адрес, при наличии: Web-сайт, Instagram, WhatsApp;</w:t>
      </w:r>
    </w:p>
    <w:bookmarkEnd w:id="141"/>
    <w:bookmarkStart w:name="z769" w:id="1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строке 8 ничего не заполняется;</w:t>
      </w:r>
    </w:p>
    <w:bookmarkEnd w:id="142"/>
    <w:bookmarkStart w:name="z770" w:id="1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строке 9 ничего не заполняется;</w:t>
      </w:r>
    </w:p>
    <w:bookmarkEnd w:id="143"/>
    <w:bookmarkStart w:name="z771" w:id="1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строках 9.1-9.13 необходимо выбрать основные виды деятельности, в которых группа волонтеров задействована на данный момент.</w:t>
      </w:r>
    </w:p>
    <w:bookmarkEnd w:id="144"/>
    <w:bookmarkStart w:name="z772" w:id="1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Анкета волонтерской организации заполняется следующим образом:</w:t>
      </w:r>
    </w:p>
    <w:bookmarkEnd w:id="145"/>
    <w:bookmarkStart w:name="z773" w:id="1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строке 1 указывается наименование организации;</w:t>
      </w:r>
    </w:p>
    <w:bookmarkEnd w:id="146"/>
    <w:bookmarkStart w:name="z774" w:id="1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строке 2 указывается дата регистрации (перерегистрации) организации;</w:t>
      </w:r>
    </w:p>
    <w:bookmarkEnd w:id="147"/>
    <w:bookmarkStart w:name="z775" w:id="1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строке 3 указывается БИН организации;</w:t>
      </w:r>
    </w:p>
    <w:bookmarkEnd w:id="148"/>
    <w:bookmarkStart w:name="z776" w:id="1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строке 4 указывается телефон, электронный адрес, при наличии: Web-сайт, Instagram, WhatsApp;</w:t>
      </w:r>
    </w:p>
    <w:bookmarkEnd w:id="149"/>
    <w:bookmarkStart w:name="z777" w:id="1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строке 5 ничего не заполняется;</w:t>
      </w:r>
    </w:p>
    <w:bookmarkEnd w:id="150"/>
    <w:bookmarkStart w:name="z778" w:id="1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строке 6 указывается Ф.И.О. (при его наличии) руководителя организации;</w:t>
      </w:r>
    </w:p>
    <w:bookmarkEnd w:id="151"/>
    <w:bookmarkStart w:name="z779" w:id="1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строке 7 указывается количество волонтеров в организации;</w:t>
      </w:r>
    </w:p>
    <w:bookmarkEnd w:id="152"/>
    <w:bookmarkStart w:name="z780" w:id="1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строке 8 ничего не заполняется;</w:t>
      </w:r>
    </w:p>
    <w:bookmarkEnd w:id="153"/>
    <w:bookmarkStart w:name="z781" w:id="1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строках 8.1-8.13 необходимо выбрать основные виды деятельности организации.</w:t>
      </w:r>
    </w:p>
    <w:bookmarkEnd w:id="154"/>
    <w:bookmarkStart w:name="z782" w:id="1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Анкета координатора волонтеров заполняется следующим образом:</w:t>
      </w:r>
    </w:p>
    <w:bookmarkEnd w:id="155"/>
    <w:bookmarkStart w:name="z783" w:id="1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строке 1 указывается Ф.И.О. (при его наличии) координатора;</w:t>
      </w:r>
    </w:p>
    <w:bookmarkEnd w:id="156"/>
    <w:bookmarkStart w:name="z784" w:id="1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строке 2 указывается год рождения координатора;</w:t>
      </w:r>
    </w:p>
    <w:bookmarkEnd w:id="157"/>
    <w:bookmarkStart w:name="z785" w:id="1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строке 3 указывается место проживания координатора;</w:t>
      </w:r>
    </w:p>
    <w:bookmarkEnd w:id="158"/>
    <w:bookmarkStart w:name="z786" w:id="1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строке 4 указывается ИИН координатора;</w:t>
      </w:r>
    </w:p>
    <w:bookmarkEnd w:id="159"/>
    <w:bookmarkStart w:name="z787" w:id="1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строке 5 указывается опыт работы в волонтерской деятельности;</w:t>
      </w:r>
    </w:p>
    <w:bookmarkEnd w:id="160"/>
    <w:bookmarkStart w:name="z788" w:id="1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строке 6 указывается опыт работы в роли координатора волонтеров;</w:t>
      </w:r>
    </w:p>
    <w:bookmarkEnd w:id="161"/>
    <w:bookmarkStart w:name="z789" w:id="1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строке 7 указывается телефон, электронный адрес, при наличии: Web-сайт, Instagram, WhatsApp;</w:t>
      </w:r>
    </w:p>
    <w:bookmarkEnd w:id="162"/>
    <w:bookmarkStart w:name="z790" w:id="1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строке 8 ничего не заполняется;</w:t>
      </w:r>
    </w:p>
    <w:bookmarkEnd w:id="163"/>
    <w:bookmarkStart w:name="z791" w:id="1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строках 8.1-8.13 необходимо выбрать основные виды деятельности, в которых Вы задействованы на данный момент;</w:t>
      </w:r>
    </w:p>
    <w:bookmarkEnd w:id="164"/>
    <w:bookmarkStart w:name="z792" w:id="1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строке 9 указывается количество волонтеров координируемых Вами.</w:t>
      </w:r>
    </w:p>
    <w:bookmarkEnd w:id="165"/>
    <w:bookmarkStart w:name="z793" w:id="1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Анкета организатора волонтерской деятельности заполняется следующим образом:</w:t>
      </w:r>
    </w:p>
    <w:bookmarkEnd w:id="166"/>
    <w:bookmarkStart w:name="z794" w:id="1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строке 1 указывается Ф.И.О. (при его наличии) организатора;</w:t>
      </w:r>
    </w:p>
    <w:bookmarkEnd w:id="167"/>
    <w:bookmarkStart w:name="z795" w:id="1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строке 2 указывается год рождения организатора;</w:t>
      </w:r>
    </w:p>
    <w:bookmarkEnd w:id="168"/>
    <w:bookmarkStart w:name="z796" w:id="1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строке 3 указывается место проживания организатора;</w:t>
      </w:r>
    </w:p>
    <w:bookmarkEnd w:id="169"/>
    <w:bookmarkStart w:name="z797" w:id="1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строке 4 указывается ИИН организатора;</w:t>
      </w:r>
    </w:p>
    <w:bookmarkEnd w:id="170"/>
    <w:bookmarkStart w:name="z798" w:id="1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строке 5 указывается информация об организаторе (для юридического лица);</w:t>
      </w:r>
    </w:p>
    <w:bookmarkEnd w:id="171"/>
    <w:bookmarkStart w:name="z799" w:id="1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строке 6 указывается наименование организации;</w:t>
      </w:r>
    </w:p>
    <w:bookmarkEnd w:id="172"/>
    <w:bookmarkStart w:name="z800" w:id="1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строке 7 указывается дата регистрации (перерегистрации);</w:t>
      </w:r>
    </w:p>
    <w:bookmarkEnd w:id="173"/>
    <w:bookmarkStart w:name="z801" w:id="1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строке 8 указывается БИН организации;</w:t>
      </w:r>
    </w:p>
    <w:bookmarkEnd w:id="174"/>
    <w:bookmarkStart w:name="z802" w:id="1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строке 9 указывается телефон, электронный адрес, при наличии: Web-сайт, Instagram, WhatsApp;</w:t>
      </w:r>
    </w:p>
    <w:bookmarkEnd w:id="175"/>
    <w:bookmarkStart w:name="z803" w:id="1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строке 10 ничего не заполняется;</w:t>
      </w:r>
    </w:p>
    <w:bookmarkEnd w:id="176"/>
    <w:bookmarkStart w:name="z804" w:id="1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строках 10.1-10.13 необходимо выбрать основные виды деятельности организации.</w:t>
      </w:r>
    </w:p>
    <w:bookmarkEnd w:id="177"/>
    <w:bookmarkStart w:name="z805" w:id="1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Волонтерская программа (проект) заполняется следующим образом:</w:t>
      </w:r>
    </w:p>
    <w:bookmarkEnd w:id="178"/>
    <w:bookmarkStart w:name="z806" w:id="1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строке 1 указывается наименование программы (проекта);</w:t>
      </w:r>
    </w:p>
    <w:bookmarkEnd w:id="179"/>
    <w:bookmarkStart w:name="z807" w:id="1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строке 2 указывается организатор программы (проекта);</w:t>
      </w:r>
    </w:p>
    <w:bookmarkEnd w:id="180"/>
    <w:bookmarkStart w:name="z808" w:id="1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строке 3 указывается цель программы (проекта);</w:t>
      </w:r>
    </w:p>
    <w:bookmarkEnd w:id="181"/>
    <w:bookmarkStart w:name="z809" w:id="1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строке 4 указываются основные задачи программы (проекта);</w:t>
      </w:r>
    </w:p>
    <w:bookmarkEnd w:id="182"/>
    <w:bookmarkStart w:name="z810" w:id="1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строке 5 указывается методы реализации программы (проекта);</w:t>
      </w:r>
    </w:p>
    <w:bookmarkEnd w:id="183"/>
    <w:bookmarkStart w:name="z811" w:id="1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строке 6 указываются ожидаемые результаты программы (проекта);</w:t>
      </w:r>
    </w:p>
    <w:bookmarkEnd w:id="184"/>
    <w:bookmarkStart w:name="z812" w:id="1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строке 7 указывается адресная группа программы (проекта);</w:t>
      </w:r>
    </w:p>
    <w:bookmarkEnd w:id="185"/>
    <w:bookmarkStart w:name="z813" w:id="1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строке 8 указывается количество участников программы (проекта);</w:t>
      </w:r>
    </w:p>
    <w:bookmarkEnd w:id="186"/>
    <w:bookmarkStart w:name="z814" w:id="1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строке 9 указывается сроки реализации программы (проекта);</w:t>
      </w:r>
    </w:p>
    <w:bookmarkEnd w:id="187"/>
    <w:bookmarkStart w:name="z815" w:id="1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строке 10 указывается место и время проведения программы (проекта);</w:t>
      </w:r>
    </w:p>
    <w:bookmarkEnd w:id="188"/>
    <w:bookmarkStart w:name="z816" w:id="1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строке 11 указывается требования к проведению программы (проекта) со стороны организаторов программы (проекта);</w:t>
      </w:r>
    </w:p>
    <w:bookmarkEnd w:id="189"/>
    <w:bookmarkStart w:name="z817" w:id="1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строке 12 указывается предлагаемая занятость волонтеру, группе волонтеров, координатору.</w:t>
      </w:r>
    </w:p>
    <w:bookmarkEnd w:id="190"/>
    <w:bookmarkStart w:name="z818" w:id="1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Волонтерская акция заполняется следующим образом:</w:t>
      </w:r>
    </w:p>
    <w:bookmarkEnd w:id="191"/>
    <w:bookmarkStart w:name="z819" w:id="1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строке 1 указывается наименование;</w:t>
      </w:r>
    </w:p>
    <w:bookmarkEnd w:id="192"/>
    <w:bookmarkStart w:name="z820" w:id="1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строке 2 указывается организатор;</w:t>
      </w:r>
    </w:p>
    <w:bookmarkEnd w:id="193"/>
    <w:bookmarkStart w:name="z821" w:id="1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строке 3 указывается цель;</w:t>
      </w:r>
    </w:p>
    <w:bookmarkEnd w:id="194"/>
    <w:bookmarkStart w:name="z822" w:id="1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строке 4 указываются основные задачи;</w:t>
      </w:r>
    </w:p>
    <w:bookmarkEnd w:id="195"/>
    <w:bookmarkStart w:name="z823" w:id="1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строке 5 указываются ожидаемые результаты;</w:t>
      </w:r>
    </w:p>
    <w:bookmarkEnd w:id="196"/>
    <w:bookmarkStart w:name="z824" w:id="1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строке 6 указывается целевая группа;</w:t>
      </w:r>
    </w:p>
    <w:bookmarkEnd w:id="197"/>
    <w:bookmarkStart w:name="z825" w:id="1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строке 7 указывается количество участвующих волонтеров;</w:t>
      </w:r>
    </w:p>
    <w:bookmarkEnd w:id="198"/>
    <w:bookmarkStart w:name="z826" w:id="1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строке 8 указывается дата и время проведения;</w:t>
      </w:r>
    </w:p>
    <w:bookmarkEnd w:id="199"/>
    <w:bookmarkStart w:name="z827" w:id="2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строке 9 указывается место проведения;</w:t>
      </w:r>
    </w:p>
    <w:bookmarkEnd w:id="200"/>
    <w:bookmarkStart w:name="z828" w:id="2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строке 10 указываются требования к проведению со стороны организаторов;</w:t>
      </w:r>
    </w:p>
    <w:bookmarkEnd w:id="201"/>
    <w:bookmarkStart w:name="z829" w:id="2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строке 11 указывается длительность/ периодичность;</w:t>
      </w:r>
    </w:p>
    <w:bookmarkEnd w:id="202"/>
    <w:bookmarkStart w:name="z830" w:id="2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строке 12 указывается предлагаемая занятость волонтеру, группе волонтеров, координатору.</w:t>
      </w:r>
    </w:p>
    <w:bookmarkEnd w:id="20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media/document_image_rId4.jpeg" Type="http://schemas.openxmlformats.org/officeDocument/2006/relationships/image" Id="rId4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