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cd9a" w14:textId="c2fc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27 октября 2021 года № 332 "Об утверждении карты туристификации"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28 марта 2025 года № 41. Зарегистрирован в Министерстве юстиции Республики Казахстан 31 марта 2025 года № 35885. Утратил силу приказом Министра туризма и спорта РК от 09 июня 2026 года №97.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туризма и спорта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октября 2021 года № 332 "Об утверждении карты туристификации" (зарегистрирован в Реестре государственной регистрации нормативных правовых актов под № 24950)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Карту туристификации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332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туристификации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туристских территорий республиканского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"Тарбагатай"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Щучинско-Боровская курортная зона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Зерендинская курортная зона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Аккольская туристская дестинация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Капшагайского водохранилища Алматинской области, включая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Горно-лыжный курорт "Тургень"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курорт-отель "Oi-Qaragai Lesnaya Skazka" Mountain Resort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туристский центр "Акбулак"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альпинистский лагерь "Хан Тенгри"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зона "Арасан"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"Шарын"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"Иле-Алатау"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"Көлсай көлдері"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Спортивно-технический комплекс "Sokol"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"Средневековый Сарайшык"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"Катон-Карагай"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"Марқакөл"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Балхаш Карагандинской области, включая города Балхаш и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"Алтын-Емел"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Балхаш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"Жонгар-Алатауский" государственный национальный природный парк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 "Байконур"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"Сығанақ"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Geopark Aral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Каспийского моря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"Кендерли"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"Арыстан баб"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Сауран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историко–культурный заповедник "Ордабасы"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"Сарыагаш"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"Акмешит"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"Аксу"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Баянаульская курортная зона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Имантау-Шалкарская курортная зона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"Ұлытау"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туристских территорий регионального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озера Шошкалы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"Абай-Шакарим"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 и литературно-мемориальный заповедник-музей Абая "Жидебай-Бөрілі"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"Қозы Көрпеш - Баян Сұлу"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Каргалинского водохранилища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горы "Актолагай"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"Баркын"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"Аккум"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"Волчий" водопад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"Немой" аул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"Тысячилетнего папоротника"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"Аккайын"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разрез "Айдарлыаша"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"Оркаш"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Иргиз-Тургайский государственный природный резерват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Метеоритный кратер "Жаманшин"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Меловая гора "Акбота – Санкибай"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"Эбита"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"Кобыланды батыр"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"Абат -Байтак"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Исатая Тайманулы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"Хан моласы"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"Есет Кокиулы"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"Хазрет Досжан ишана"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"Акжайык"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"Лотосовые поля"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"Соленое озеро Индер"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"Пески Нарын"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горы "Аккегершин"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областной краеведческий музей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художественного и декоративно-прикладного искусства имени Шаймардана Сариева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Макаш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 Ораза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"Кулшан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Акмечеть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Аралтобе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"Жубан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Иманкара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Карашунгыл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"Махамбета Утемисулы"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Каспийского моря в селе Зинеден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"Онай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"Байбакты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"Тас кешу"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памятник на месте рождения поэта Жумекена Нажимеденова Сабырулы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памятник на месте рождения композитора Курмангазы Сагырбайулы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историко-культурный и природный заповедник-музей "Таңбалы" Алматинской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Бурхан-Булак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Кора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реки Коксу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Ешкиольмес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"Рахмановские ключи"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кластер Алтая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Дворцовый комплекс "Акыртас"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"Айша биби"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"Карахан"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Историко-этнокультурный комплекс "Коне Тараз"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Этно-исторический комплекс "Тектурмас"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областной историко-культурный, архитектурно-этнографический музей-заповедник "Хан Ордасы"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"Кластер детско-юношеского туризма города Уральск"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Каркаралинская курортная зона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Алтынсаринского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"Ханкожа"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"Коркыт-ата"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озера Камысты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Грязевые курорты Жанакоргана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в ущелье Сауыскандык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"Жанкент"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Актас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"Хорасан ата"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"Окшы-ата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Марал Ишана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Караванные тропы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места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 Устюрт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и каньоны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Колыбель истории и культуры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"Мәшһүр Жүсіп Көпеева"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"Ғабду Уахит Хазірета"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"Исабек Ишан"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"Ақбалық Хазірет"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"Султанмахмут Торайгырова"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Палеонтологический памятник "Гусинный перелет"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 набережная Иртыш"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площадка разреза "Богатырь"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сосновый бор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"Жалаулы"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База-отдыха "Черноярская Жемчужина"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"Мойылды"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 "Кемпіртас"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"Қоңыр Әулие"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"Ведьм"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мечети "Әбубәкір һазрет"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"Тұзқала"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"Маралды"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"Жасыбай"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"Сабындыколь"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"Ольховая роща"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места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библиотека имени Султанмахмута Торайгырова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Историко-краеведческий музей имени Г.Н. Потанина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музей "Шафера"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"Ertis"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 имени А.П. Чехова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дворец "Астана"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имени Машхур Жусупа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мемориальный музей академика К.И. Сатпаева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историко-краеведческий музей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"Аппак Ишан"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Боралдайские петроглифы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"Акбура"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"Исмаил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 "Гайып Ерен Кырык Шилтен"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 колодец "Укаш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"Байдибек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"Домалак ана"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"Кос ана"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"Баба тукти Шашты Азиз"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"Ыскак баб"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"Акбикеш"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музей "Шаммат ишан"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Тысячелетний тутовник Мажратут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"Кеме–калган"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"Жылаган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массив Келиншектау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Сырдарья-Туркестанский государственный региональный природный парк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"Келте-Машат"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"Каратау"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"Аксу-Джабаглы"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"Жүсіп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"Ұзын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и природный музей-заповедник "Ұлытау"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"Жошы Хан"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"Шым қала"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"Ибрагим ата"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"Карашаш-ана"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"Мирали–баба"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"Хызыр"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"Абдель-Азиз Баб" города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