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37df" w14:textId="a583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индустрии и инфраструктурного развития Республики Казахстан от 9 июня 2023 года № 435 "Об утверждении Технического регламента "О безопасности зданий и сооружений, строительных материалов и изделий"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26 марта 2025 года № 99. Зарегистрирован в Министерстве юстиции Республики Казахстан 27 марта 2025 года № 35864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9 июня 2023 года № 435 "Об утверждении Технического регламента "О безопасности зданий и сооружений, строительных материалов и изделий" (зарегистрирован в Реестре государственной регистрации нормативных правовых актов за № 32783)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Техническом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безопасности зданий и сооружений, строительных материалов и изделий",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 Техническом регламенте используются понятия, установленные законодательством Республики Казахстан в области технического регулирования и архитектурной, градостроительной и строительной деятельности, а также следующие термины и определения: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здание – искусственное строение, состоящее из несущих и ограждающих конструкций, образующих обязательный наземный замкнутый объем, в зависимости от функционального назначения используемое для проживания или пребывания людей, выполнения производственных процессов, а также размещения и хранения материальных ценностей. Здание может иметь подземную часть;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изготовитель – зарегистрированное в соответствии с законодательством Республики Казахстан или государства – члена Евразийского экономического союза юридическое лицо или физическое лицо, зарегистрированное в качестве индивидуального предпринимателя, осуществляющее от своего имени производство или производство и реализацию продукции;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уполномоченное изготовителем лицо – зарегистрированное в соответствии с законодательством Республики Казахстан или государства – члена Евразийского экономического союза юридическое лицо или физическое лицо, зарегистрированное в качестве индивидуального предпринимателя, которое на основании договора с изготовителем, в том числе с иностранным изготовителем, осуществляет действия от имени этого изготовителя при оценке соответствия и выпуске в обращение продукции на территории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новая строительная продукция – это строительные изделия, которые производятся или используются впервые в Республике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импортер – зарегистрированное в соответствии с законодательством Республики Казахстан или государства – члена Евразийского экономического союза юридическое лицо или физическое лицо, зарегистрированное в качестве индивидуального предпринимателя, которое заключило с иностранным изготовителем (продавцом) внешнеторговый договор (контракт) на передачу выпускаемой партиями продукции и осуществляет выпуск этой продукции в обращение и (или) ее реализацию на территории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инновационные строительные материалы и изделия (продукция) – это новая улучшенная продукция, которая отличается от ранее производимой продукции своими свойствами или способами применения;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сооружение – искусственно созданный объемный, плоскостной или линейный объект (наземный, надводный и (или) подземный, подводный), имеющий естественные или искусственные пространственные границы и предназначенный для выполнения производственных процессов, размещения и хранения материальных ценностей или временного пребывания (перемещения) людей, грузов, а также размещения (прокладки, проводки) оборудования или коммуникаций. Сооружение также может иметь художественно-эстетическое, декоративно-прикладное либо мемориальное назначение;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строительное изделие – строительная продукция, произведенная промышленным способом и предназначенная для применения в качестве элемента строительной конструкции или другого строительного изделия;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строительная конструкция – постоянный элемент строительного объекта, изготовленный из строительных материалов и/или изделий;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строительная документация – система взаимоувязанных документов (включая предпроектную и проектную документацию, государственные и межгосударственные нормативные документы), необходимых для организации территорий, строительства (первичного, расширения, модернизации, технического перевооружения, реконструкции, реставрации, капитального ремонта, консервации и постутилизации) объектов, а также организации строительства, инженерной подготовки территории, благоустройства, озеленения, внешнего оформления;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строительный материал – строительная продукция природного происхождения или произведенная промышленным способом, предназначенная для изготовления строительных изделий и/или конструкций;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строительный объект – здание, сооружение или иной недвижимый объект искусственной среды, являющийся конечным результатом строительной деятельности;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жизненный цикл строительного объекта – последовательные и взаимосвязанные этапы существования строительного объекта, включая его создание, эксплуатацию и завершение существования;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параметрический метод строительного нормирования – метод, акцентрирующий внимание на результате (цели), который данное нормативное требование должно достичь и допускающий множество альтернативных путей его достижения;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постутилизация объекта – комплекс работ по демонтажу и сносу капитального строения (здания, сооружения, комплекса) после прекращения его эксплуатации (пользования, применения) с одновременным восстановлением и вторичным использованием регенерируемых элементов (конструкций, материалов, оборудования), а также переработкой не подлежащих регенерации элементов и отходов;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безопасность продукции и процессов – состояние строительных объектов и строительной продукции, при котором исключается нанесение вреда или угроза жизни и здоровью людей и животных, имуществу, окружающей среде;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выпуск продукции в обращение – поставка (реализация) или ввоз продукции (в том числе отправка со склада изготовителя или отгрузка без складирования) с целью распространения на территории Республики Казахстан при осуществлении предпринимательской деятельности;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заявитель – зарегистрированное в соответствии с законодательством Республики Казахстан или государства – члена Евразийского экономического союза юридическое лицо или физическое лицо, зарегистрированное в качестве индивидуального предпринимателя (изготовитель, импортер, уполномоченное изготовителем лицо, продавец), предоставившее продукцию, процессы и услугу для проведения оценки соответствия;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природные камни – строительные материалы природного происхождения, добывающиеся путем механической обработки магматических, осадочных и метаморфических пород, без использования эпоксидных смол для заполнения каверн (пустот) и других химических препаратов для пигментирования и окрашивания;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взаимосвязанные с техническим регламентом нормативные документы – гармонизированные в соответствие с настоящим Техническим регламентом строительные нормы, строительные нормы и правила, своды правил, санитарные правила, гигиенические нормативы и иные нормативно-технические документы, выполнение требований которых обеспечивает соблюдение положений настоящего Технического регламента.";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Не допускается нанесение знака соответствия на продукцию, подлежащую обязательному подтверждению соответствия и не прошедшую подтверждение соответствия требованиям, установленным настоящим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На всех этапах жизненного цикла строительный объект соответствует требованиям Технического регламента "Общие требования к пожарной безопасности",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17 августа 2021 года № 405 (зарегистрирован в Реестре государственной регистрации нормативных правовых актов № 24045) (далее – Технический регламент "Общие требования к пожарной безопасности") и Правилам пожарной безопасности,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21 февраля 2022 года № 55 (зарегистрирован в Реестре государственной регистрации нормативных правовых актов № 26867).";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"обеспечение оконных проемов замками и (или) механизмами безопасности, предотвращающие случайное выпадение людей;";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40-1 следующего содержания: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"40-1. Требования к пределу огнестойкости регламентированы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"Общие требования к пожарной безопасности".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пожарной опасности и пределы огнестойкости строительных изделий (в том числе железобетонных) должны соответствовать требованиям, установленным в документе по стандартизации или типовым проектным решениям на строительные конструкции и изделия (в случае их отсутствия в документах по стандартизации).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Натурные (огневые) испытания и (или) расчетно-аналитические методы для подтверждения (определение) предела огнестойкости проводятся в отношении новых строительных изделий при постановке ее на производство, а также при внесении в них конструктивных изменений.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строительных изделий, не являющихся новой продукцией, подтверждение предела огнестойкости допускается проводить расчетно-аналитическим методом.";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"47. Неприменение взаимосвязанных документов по стандартизации, указанных в пункте 45 настоящего Технического регламента, не рассматривается как несоблюдение требований Технического регламента.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неприменения документов по стандартизации, в результате применения которых на добровольной основе обеспечивается соблюдение требований настоящего Технического регламента, оценка соответствия осуществляется на основе анализа рисков.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применение международных, региональных документов по стандартизации и документов по стандартизации иностранных государств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стандартизации".";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</w:t>
      </w:r>
      <w:r>
        <w:rPr>
          <w:rFonts w:ascii="Times New Roman"/>
          <w:b w:val="false"/>
          <w:i w:val="false"/>
          <w:color w:val="000000"/>
          <w:sz w:val="28"/>
        </w:rPr>
        <w:t>пункта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"технический надзор за состоянием объекта и (или) его частей в процессе эксплуатации;";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В зависимости от этапа жизненного цикла и класса надежности строительного объекта в перечень материалов, использующихся в качестве доказательств, с целью подтверждения соответствия включаются следующие документы: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эскиз (эскизный проект);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проектная документация (чертежи, таблицы, расчеты, пояснения);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экспертные заключения;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исполнительная техническая документация (результаты испытаний и измерений, журналы работ, сертификаты на применяемые строительные материалы, изделия и конструкции, акты освидетельствования скрытых работ, акты промежуточной приемки ответственных конструкций, акты пусконаладочных работ);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заключения авторского и технического надзора;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декларация о соответствии подрядчика;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акт приемки объекта в эксплуатацию;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технический паспорт, эксплуатационный паспорт, технический журнал по эксплуатации зданий и сооружений;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регистрационная и разрешительная документация.";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видов безопасности продукции обязательных при оценке соответствия требованиям настоящего Технического регламента, приведен в приложении 7 к настоящему Техническому регламенту.";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Лаборатории на условиях договора с ОПС или другими заявителями проводят фото- и (или) видеофиксацию испытаний, результатов исследований (испытаний) и измерений продукции, в случаях предусмотренными методами исследований (испытаний).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Строительные материалы и изделия, соответствующие требованиям Технического регламента и прошедшие, согласно Правилам оценки соответствия, процедуру подтверждения соответствия с выдачей сертификата или декларации, маркируются знаком соответствия и сопровождаются информацией для потребителя в соответствии с Техническим регламентом "Требования к маркировке продукции",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21 мая 2021 года № 348-НҚ (зарегистрирован в Реестре государственной регистрации нормативных правовых актов № 22836) и с учетом требования документов по стандартизации на продукцию.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Порядок применения знака соответствия осуществляется согласно национальным документам по стандартизации СТ РК 3.1 "Знак соответствия. Технические требования" и СТ РК 3.25 "Порядок маркирования продукции и услуг знаком соответствия".";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промышленности и строительства Республики Казахстан.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1" w:id="5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2" w:id="5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3" w:id="6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4" w:id="6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5" w:id="6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6" w:id="6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2025 года № 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безопасности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сооружений,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 изделий"</w:t>
            </w:r>
          </w:p>
        </w:tc>
      </w:tr>
    </w:tbl>
    <w:bookmarkStart w:name="z7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строительных материалов и изделий, на которые распространяются</w:t>
      </w:r>
      <w:r>
        <w:br/>
      </w:r>
      <w:r>
        <w:rPr>
          <w:rFonts w:ascii="Times New Roman"/>
          <w:b/>
          <w:i w:val="false"/>
          <w:color w:val="000000"/>
        </w:rPr>
        <w:t>требования Технического регламента, согласно Товарной номенклатуре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Евразийского экономического союза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строительные, кроме сборных железобетонных конструкций и деталей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Заполнители пористые, материалы нерудные, облицовочные, дорожные (из природного камня)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кремнистые и пески кварцевые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2505900000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 (кроме песков природных); кварцит, грубо раздробленный или нераздробленный, распиленный или нераспиленный, или разделенный другим способом на блоки или плиты прямоугольной (включая квадратную) формы: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мрамор, травертин, или известковый туф, экауссин и другие известняки для памятников или строительства с удельным весом 2,5 или более, и алебастр, грубо раздробленные или нераздробленные, распиленные или нераспиленные, либо разделенные другим способом на блоки или плиты прямоугольной (включая квадратную) формы: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2515110000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необработанные или грубо раздробленные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гранит, порфир, базальт, песчаник и камень для памятников или строительства прочий, грубо раздробленные или нераздробленные, распиленные или нераспиленные, либо разделенные другим способом на блоки или плиты прямоугольной (включая квадратную) формы: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галька, гравий, щебень или дробленый камень, обычно используемые в качестве наполнителей бетона, балласта для шоссейных дорог или железнодорожных путей или другого балласта, а также валуны и кремневый гравий, термически обработанные или необработанные; макадам из шлака, дросса или аналогичных промышленных отходов, содержащий или не содержащий материалы, указанные в первой части товарной позиции; гудронированный макадам; гранулы, крошка и порошок из камня товарной позиции 2515 или 2516, термически обработанные или необработанные: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2517410000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мрамора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брусчатка, бордюрные камни и плиты для мощения из природного камня (кроме сланца)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камень, обработанный (кроме сланца) для памятников или строительства, и изделия из него, кроме товаров товарной позиции 6801; кубики для мозаики и аналогичные изделия из природного камня (включая сланец) на основе или без основы; гранулы, крошка и порошок из природного камня (включая сланец), искусственно окрашенные: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6803001000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для кровли и стен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6803009000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камня или других минеральных веществ (включая углеродные волокна, изделия из углеродных волокон и изделия из торфа), в другом месте не поименованные или не включенные: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неметаллорудные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портландцемент, цемент глиноземистый, цемент шлаковый, цемент суперсульфатный и аналогичные гидравлические цементы, неокрашенные или окрашенные, готовые или в форме клинкеров: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3816000000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 огнеупорные, растворы строительные, бетоны и аналогичные составы, включая доломитовую набивочную смесь, кроме товаров товарной позиции 3801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Вяжущие вещества (кроме цемента)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глины прочие (исключая вспученные глины товарной позиции 6806), андалузит, кианит и силлиманит, кальцинированные или некальцинированные; муллит; земли шамотные или динасовые: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гипс; ангидрит; гипсовые вяжущие (представляющие собой кальцинированный гипс или сульфат кальция), окрашенные или неокрашенные, содержащие или не содержащие небольшие количества ускорителей или замедлителей: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 негашеная, гашеная и гидравлическая, кроме оксида и гидроксида кальция, указанных в товарной позиции 2825: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 нефтяной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 и асфальт, природные; сланцы битуминозные или нефтеносные и песчаники битуминозные; асфальтиты и асфальтовые породы: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нетканые материалы, пропитанные или непропитанные, с покрытием или без покрытия, дублированные или недублированные: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стеновые и перегородочные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неогнеупорные строительные растворы и бетоны: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панели, плиты, плитки, блоки и аналогичные изделия из растительных волокон, соломы или стружки, щепок, частиц, опилок или других древесных отходов, агломерированных с цементом, гипсом или прочими минеральными связующими веществами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гипса или смесей на его основе: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кирпичи, блоки, плитки и другие керамические изделия из кремнеземистой каменной муки (например, из кизельгура, триполита или диатомита) или из аналогичных кремнеземистых пород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 огнеупорные, блоки, плитки и аналогичные огнеупорные керамические строительные материалы, кроме изделий из кремнеземистой каменной муки или аналогичных кремнеземистых пород: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огнеупорные керамические изделия (например, реторты, тигли, муфели, насадки, заглушки, подпорки, пробирные чашки, трубы, трубки, кожухи, прутки, стержни и скользящие затворы), кроме изделий из кремнеземистой каменной муки или аналогичных кремнеземистых пород: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 строительные, блоки для полов, камни керамические несущие или для заполнения балочных конструкций и аналогичные изделия из керамики: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строительные керамические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6905100000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6905900000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для мощения, плитки облицовочные для полов, печей, каминов или стен керамические; кубики керамические для мозаичных работ и аналогичные изделия, на основе или без нее; керамические изделия отделочные: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теплоизоляционные и звукоизоляционные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6806209000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6811810000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гофрированные листы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6811820000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листы, панели, плитки и аналогичные изделия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стекловолокно (включая стекловату) и изделия из него (например, пряжа, ровинги, ткани):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отделочные полимерные, кровельные, гидроизоляционные и герметизирующие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битумные на основе природного асфальта, природного битума, нефтяного битума, минеральных смол или пека минеральных смол (например, битумные мастики, асфальтовые смеси для дорожных покрытий)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ковры и текстильные напольные покрытия прочие, готовые или неготовые: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линолеум, не выкроенный или выкроенный по форме; напольные покрытия на текстильной основе, не выкроенные или выкроенные по форме: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6807100009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асбестоцементные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68122991000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 асбестовое обработанное; смеси на основе асбеста или асбеста и карбоната магния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68122999001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и нити; веревки и шнуры, плетеные или неплетеные; ткани и трикотажные материалы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и детали сборные железобетонные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цемента, бетона или искусственного камня, неармированные или армированные: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стекла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литое и прокатное, листовое или профилированное, имеющее или не имеющее поглощающий, отражающий или неотражающий слой, но не обработанное каким-либо иным способом: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тянутое и выдувное, в листах, имеющее или не имеющее поглощающий, отражающий или неотражающий слой, но не обработанное каким-либо иным способом: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термически полированное и стекло со шлифованной или полированной поверхностью, в листах, имеющее или не имеющее поглощающий, отражающий или неотражающий слой, но не обработанное иным способом: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безопасное, включая стекло упрочненное (закаленное) или многослойное: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многослойные изолирующие изделия из стекла: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7014000000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стеклянные изделия для сигнальных устройств и оптические элементы из стекла (кроме включенных в товарную позицию 7015) без оптической обработки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для мощения, плиты, кирпичи, плитки и прочие изделия из прессованного или литого стекла, армированные или неармированные, используемые в строительстве; кубики стеклянные и прочие небольшие стеклянные формы, на основе или без основы, для мозаичных или аналогичных декоративных работ; витражи и аналогичные изделия; ячеистое или пеностекло в форме блоков, панелей, плит, в виде оболочек или других форм: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и изделия (элементы) строительные из древесины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лесоматериалы необработанные, с удаленной или неудаленной корой или заболонью или грубо окантованные или неокантованные: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лесоматериалы, полученные распиловкой или расщеплением вдоль, строганием или лущением, не обработанные или обработанные строганием, шлифованием, имеющие или не имеющие торцевые соединения, толщиной более 6 миллиметра: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для облицовки (включая полученные разделением слоистой древесины), для клееной фанеры или для аналогичной слоистой древесины и прочие лесоматериалы, полученные распиловкой или расщеплением вдоль, строганием или лущением, не обработанные или обработанные строганием, шлифованием, сращенные или не сращенные, имеющие или не имеющие торцевые соединения, толщиной не более 6 миллиметра: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пиломатериалы (включая планки и фриз для паркетного покрытия пола, несобранные) в виде профилированного погонажа (с гребнями, пазами, шпунтованные, со стесанными краями, с соединением в виде полукруглой калевки, фасонные, закругленные или аналогичные) по любой из кромок, торцов или плоскостей, не обработанные или обработанные строганием, шлифованием, имеющие или не имеющие торцевые соединения: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древесно-стружечные, плиты с ориентированной стружкой (osb) и аналогичные плиты (например, вафельные плиты) из древесины или других одревесневших материалов, не пропитанные или пропитанные смолами или другими органическими связующими веществами: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древесно-волокнистые из древесины или других одревесневших материалов с добавлением или без добавления смол или других органических веществ: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фанера клееная, панели фанерованные и аналогичная слоистая древесина: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4413000000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 прессованная в виде блоков, плит, брусьев или профилированных форм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столярные и плотницкие, деревянные, строительные, включая ячеистые деревянные панели, панели напольные собранные, гонт и дранку кровельные: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обои и аналогичные настенные покрытия; бумага прозрачная для окон: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настенные покрытия из текстильных материалов: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черных металлов, готовый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миллиметра или более, горячекатаный, неплакированный без гальванического или другого покрытия: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горячекатаные в свободно смотанных бухтах из железа или нелегированной стали: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прочие из железа или нелегированной стали, без дальнейшей обработки, кроме ковки, горячей прокатки, горячего волочения или горячего экструдирования, но включая скрученные после прокатки: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уголки, фасонные и специальные профили из железа или нелегированной стали: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горячекатаные, в свободно смотанных бухтах, из коррозионностойкой стали: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прутки прочие из коррозионностойкой стали; уголки, фасонные и специальные профили из коррозионностойкой стали: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скрученная проволока, тросы, канаты, плетеные шнуры, стропы и аналогичные изделия, из черных металлов, без электрической изоляции: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 и профили полые, из чугунного литья: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 и профили полые, бесшовные, из черных металлов (кроме чугунного литья):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трубки прочие (например, сварные, клепаные или соединенные аналогичным способом), с круглым сечением, наружный диаметр которых более 406,4 миллиметра, из черных металлов: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 и профили полые прочие (например, с открытым швом или сварные, клепаные или соединенные аналогичным способом), из черных металлов: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 стальные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металлоконструкции из черных металлов (кроме сборных строительных конструкций товарной позиции 9406) и их части (например, мосты и их секции, ворота шлюзов, башни, решетчатые мачты, перекрытия для крыш, строительные фермы, двери и окна и их рамы, пороги для дверей, жалюзи, балюстрады, опоры и колонны); листы, прутки, уголки, фасонные профили, трубы и аналогичные изделия, из черных металлов, предназначенные для использования в металлоконструкциях: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9406101000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мобильные дома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9406200000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модульные строительные блоки из стали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9406901000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мобильные дома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и изделия (элементы) строительные из алюминия и алюминиевых сплавов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и профили алюминиевые: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металлоконструкции алюминиевые (кроме сборных строительных металлоконструкций товарной позиции 9406) и их части (например, мосты и их секции, башни, решетчатые мачты, перекрытия для крыш, строительные фермы, двери, окна и их рамы, пороги для дверей, балюстрады, опоры и колонны); листы, прутки, профили, трубы и аналогичные изделия алюминиевые, предназначенные для использования в металлоконструкциях: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Полимеры, пластические массы, химические волокна и каучуки, применяемые в строительстве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мононить с размером поперечного сечения более 1 миллиметра; прутки, стержни и профили фасонные, с обработанной или необработанной поверхностью, но не подвергшиеся иной обработке, из пластмасс: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трубки, шланги и их фитинги (например, соединения, колена, фланцы), из пластмасс: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 для пола из пластмасс, самоклеящиеся или несамоклеящиеся, в рулонах или пластинах; покрытия для стен или потолков из пластмасс, указанные в примечании 9 к данной группе: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пленка, лента, полоса и прочие плоские формы, из пластмасс, самоклеящиеся, в рулонах или не в рулонах: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пленка и полосы или ленты, прочие, из пластмасс, непористые и неармированные, неслоистые, без подложки и не соединенные аналогичным способом с другими материалами: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пленка и полосы или ленты из пластмасс, прочие: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строительные из пластмасс, в другом месте не поименованные или не включенные: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пластины, листы, полосы или ленты, прутки и профили фасонные из вулканизованной резины, кроме твердой резины: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 и шланги из вулканизованной резины, кроме твердой резины, без фитингов или с фитингами (например, соединениями, патрубками, фланцами):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4016100009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4016910000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покрытия напольные и коврики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Радиаторы и их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7322110000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чугунного литья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7322190000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732290000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7616991002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радиаторы биметаллические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7616991003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радиаторы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7616991004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7616991008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7616999008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2025 года № 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безопасности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сооружений,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 изделий"</w:t>
            </w:r>
          </w:p>
        </w:tc>
      </w:tr>
    </w:tbl>
    <w:bookmarkStart w:name="z8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по стандартизации, в результате применения которых</w:t>
      </w:r>
      <w:r>
        <w:br/>
      </w:r>
      <w:r>
        <w:rPr>
          <w:rFonts w:ascii="Times New Roman"/>
          <w:b/>
          <w:i w:val="false"/>
          <w:color w:val="000000"/>
        </w:rPr>
        <w:t>на добровольной основе обеспечивается соблюдение требований Технического регламента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документа по стандартизации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документа по стандартизации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нерудные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952-92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Щебень для строительных работ из попутно-добываемых пород и отходов горно-обогатительных предприятий. Технические условия.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1215-2003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 черный.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1284-2004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 и гравий из плотных пород для строительных работ.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1376-2005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 и песок шлаковые для дорожного строительства.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1467-2018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 природный. Глыбы необработанные.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1468-2018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 природный. Плиты необработанные.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2484-2014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карбонатный.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3247-2018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огнеупорная низкоглиноземистая.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3248-2018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огнеупорная высокоглиноземистая.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3344-83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 и песок шлаковые для дорожного строительства.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5578-2019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 и песок из шлаков черной и цветной металлургии для бетонов.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6139-2020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для испытаний цемента.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7030-75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полевошпатовые и кварц-полевошпатовые для тонкой керамики.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7030-2021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полевошпатовые и кварц-полевошпатовые для тонкой керамики.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7392-2014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 из плотных горных пород для балластного слоя железнодорожного пути.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7394-85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 гравийный и гравийно-песчаный для железнодорожного пути.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8267-93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 и гравий из плотных горных пород для строительных работ.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8736-2014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для строительных работ.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10832-2009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 и песок перлитовые для производства вспученного перлита.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12440-2022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 природный. Критерии обозначения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15045-78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кварц-полевошпатовые для строительной керамики.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22263-76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 и песок из пористых горных пород.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22856-89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 и песок декоративные из природного камня.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23034-78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полевошпатовые и кварц-полевошпатовые. Типы, марки и основные параметры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25100-2020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Грунты. Классификация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25137-82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нерудные строительные, щебень и песок плотные из отходов промышленности, заполнители для бетона пористые. Классификация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25226-96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 и песок перлитовые для производства вспученного перлита.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25818-2017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Золы-уноса тепловых электростанций для бетонов.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26644-85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 и песок из шлаков тепловых электростанций для бетона.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31424-2010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строительные нерудные из отсевов дробления плотных горных пород при производстве щебня.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32018-2012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строительно-дорожные из природного камня.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Цемент, известь, гипс и местные вяжущие материалы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125-2018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Вяжущие гипсовые.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197-1-2017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Цемент. Часть 1. Состав, технические требования и критерии соответствия для обычных цементов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413-1-2015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 для кладочных растворов. Часть 1. Состав, технические условия и соответствие критериям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459-1-2015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 строительная. Часть 1. Определения, технические условия и критерии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965-89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Портландцементы белые.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969-2019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 глиноземистые и высокоглиноземистые.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1581-2019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Портландцементы тампонажные.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2332-2013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Клинкер.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2804-2015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Портландцемент м 700 д 0.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3184-2018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Клинкер портландцементный.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3185-2018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Известняки и сланцы Агалатасского месторождения.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3495-2019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Белитовый материал.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3716-2021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 для транспортного строительства.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3839-2023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Портландцемент композиционный и цемент композиционный.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4013-2019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 гипсовый и гипсоангидритовый для производства вяжущих материалов.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9179-2018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 строительная.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11052-74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 гипсоглиноземистый расширяющийся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12439-2012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для приготовления бетонных смесей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12878-2013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Пигменты для окрашивания строительных материалов на основе цемента, извести и цементно-известковых смесей. Технические требования и методы испытаний.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13279-1-2012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Вяжущие гипсовые и смеси сухие гипсовые. Часть 1. Определения и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13279-2-2015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Вяжущие гипсовые и смеси сухие гипсовые. Часть 2. Методы испытания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14647-2018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 глиноземистый. Состав, технические требования и критерии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15167-1-2017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 доменный гранулированный молотый для бетона, раствора и смеси. Часть 1. Определения, технические условия и критерии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15368-2018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Гидравлическое вяжущее не для применения в конструкции. Определения, технические требования и критерии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15825-80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Портландцемент цветной.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22266-2013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 сульфатостойкие.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25328-82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 для строительных растворов.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26871-86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вяжущие гипсовые. Правила приемки. Упаковка, маркировка, транспортирование и 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30515-2013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31108-2020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 общестроительные.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 и растворы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206-2017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Бетон. Технические требования, показатели, производство и соответствие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цементный жидкий для напрягаемых арматурных элементов. Основные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450-1-2020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Зола-уноса для производства бетона. Часть 1. Определение, технические характеристики и показатели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934-1-2017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к бетону, раствору и смеси. Часть 1. Общие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934-2-2011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для бетона, раствора и инъекционного раствора. Часть 2. Добавки для бетона. Определения, требования, соответствие, маркировка и этикетирование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934-3-2011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для бетона, раствора и инъекционного раствора. Часть 3. Добавки для строительного раствора. Определения, требования, соответствие, маркировка и этикетирование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934-4-2018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для бетона, раствора и инъекционного раствора. Часть 4. Добавки для инъекционного раствора предварительно напряженных арматурных элементов Определения, требования, соответствие, маркировка и этикетирование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934-5-2018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для бетона, раствора и инъекционного раствора. Часть 5. Добавки для торкрет-бетона. Определения, требования, соответствие, маркировка и этикетирование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998-1-2021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строительным растворам для каменной кладки. Часть 1. Растворы штукатурные из неогранических вяжущих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998-2-2023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растворы для каменной кладки. Часть 2. Раствор кладочный.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1216-2003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черные щебеночно-гравийно-песчанные.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1225-2019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асфальтобетонные дорожные аэродромные и асфальтобетон.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СТБ 1416-2008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Жидкости для антикоррозионной защиты бетона.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1504-7-2019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 системы для защиты и ремонта бетонных конструкций. Определения, требования, контроль качества и оценка соответствия. Часть 7. Защита арматуры от коррозии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СТБ 1534-2008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бетонная сухая на безусадочном цементе.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1549-2006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щебеночно-гравийно-песчаные и щебень для покрытий и оснований автомобильных дорог и аэродромов.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2857-2016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 применением автоклавного газобетона в строительстве зданий и сооружений. Требования к проектированию и строительству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3186-2018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бетона. Камни трехслойные стеновые теплоэффективные.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3250-2018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кварцитовая огнеупорная.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3597-2020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огнеупорные алюмосиликатные бетонные.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3789-2022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соответствия. Порядок подтверждения соответствия строительных сухих смесей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3797-2022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серобетонные и серобетон.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4103-2007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Бетон. Классификация по консистенции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6665-91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бетонные и железобетонные бортовые.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Действует до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6665-2023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бетонные и железобетонные бортовые.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6927-2018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бетонные фасадные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7473-2010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бетонные.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7870-2-2023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карты. Часть 2. Контрольные карты Шухарта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7870-4-2023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карты. Часть 4. Карты кумулятивных сумм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12602-2021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сборные армированные из ячеистого бетона автоклавного твердения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12620-2011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Заполнители для бетона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12871-2013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Хризотил.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13055-2022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Заполнители легкие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13139-2015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Заполнители для строительных растворов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13263-1-2013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Микрокремнезем для бетона. Часть 1. Определения, требования и критерии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13263-2-2014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Микрокремнезем для бетона. Часть 2. Оценка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13383-1-2022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Заполнители для гидротехнического строительства. Часть 1.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13670-2015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бетонных 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13813-2017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бесшовный и материал для бесшовного пола. Характеристики и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13888-2017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Затирка для плитки. Требования, оценка соответствия, классификация и обозначение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13978-1-2018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Гаражи боксовые из сборных конструкций. Часть 1. Требования к армированным гаражам монолитным или односекционным с размерами помещений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14487-1-2023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Торкрет-бетон. Часть 1. Определения, технические требования и соответствие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15050-2016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бетонные сборные. Элементы моста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CEN/TR 16349-2023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Принципы технических требований по предотвращению разрушительной щелочно-кремнеземной реакции (ASR) в бетоне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CEN/TR 16369-2023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контрольных карт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производства бетона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20425-2016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Тетраподы для берегозащитных и оградительных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20910-90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 жаростойкие.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20910-2019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 жаростойкие.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23233-78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Заполнитель сотовый бумажный.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23735-2014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песчано-гравийные для строительных работ.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24211-2008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для бетонов и строительных растворов. Общие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25192-2012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Классификация и общие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25214-82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 силикатный плотный.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25214-2021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 силикатный плотный.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25246-82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 химические стойкие.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25485-89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 ячеистые.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25485-2019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 ячеистые.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25592-91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золошлаковые тепловых электростанций для бетонов.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25592-2019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золошлаковые тепловых электростанций для бетонов.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25607-2009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щебеночно-гравийно-песчаные для покрытий и оснований автомобильных дорог и аэродромов.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25795-83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глинистое в производстве глинопорошков для буровых растворов.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25820-2021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 легкие.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26633-2015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 тяжелые и мелкозернистые.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27006-2019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Правила подбора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 был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28013-98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строительные.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28013-2023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строительные.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DIN 30672-2018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 наружные органические для защиты от коррозии подземных и подводных трубопроводов, рассчитанных на температуру при продолжительной работе до 50 °С, без катодной защиты. Ленты и термоусаживающиеся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31015-2002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асфальтобетонные и асфальтобетон щебеночно-мастичные.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31357-2007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сухие строительные на цементном вяжущем.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31358-2007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сухие строительные напольные на цементном вяжущем.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31358-2019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сухие строительные напольные.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31359-2007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 ячеистые автоклавного твердения.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31360-2007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стеновые неармированные из ячеистого бетона автоклавного твердения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31360-2024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для каменной кладки. Блоки из ячеистого бетона автоклавного твердения.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31377-2008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сухие строительные штукатурные на гипсовом вяжущем.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31386-2008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сухие строительные клеевые на гипсовом вяжущем.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31387-2008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сухие строительные шпатлевочные на гипсовом вяжущем.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32021-2012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Заполнители и наполнители из плотных горных пород для производства сухих строительных смесей.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32026-2012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глинистое для производства керамзитовых гравия, щебня и песка.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32496-2013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Заполнители пористые для легких бетонов.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32497-2013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Заполнители пористые теплоизоляционные для зданий и сооружений.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33699-2015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сухие строительные шпатлевочные на цементном вяжущем.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51263-2008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Полистиролбетон.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кладочные стеновые, облицовочные и отделочные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379-2015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Кирпич, камни, блоки и плиты перегородочные силикатные.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530-2012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 и камень керамические.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строительным блокам. Часть 1. Кирпичи глиняные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771-2-2011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строительным блокам. Часть 2. Блоки строительные силикатные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771-3-2011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строительным блокам. Часть 3. Блоки строительные из бетона (на плотных и пористых заполнителях)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771-4-2011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строительным блокам. Часть 4. Блоки строительные из автоклавного ячеистого бетона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771-5-2011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строительным блокам. Часть 5. Блоки строительные бетонные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771-6-2017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строительным блокам. Часть 6. Блоки из природного камня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845-1-2023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вспомогательным строительным элементам каменной кладки. Часть 1. Анкерные связи кладки, натяжные скобы, кронштейны и держатели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845-2-2023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вспомогательным строительным элементам каменной кладки. Часть 2. Перемычки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845-3-2023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вспомогательным строительным элементам каменной кладки. Часть 3. Армирование горизонтального шва кладки металлической сеткой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945-92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бетонные стеновые.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961-89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Плитки кислотоупорные и термокислотоупорные керамические.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СТБ 1246-2008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теплоизоляционные из пенопласта на основе карбамидоформальдегидной смолы.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СТБ 1719-2011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керамические поризованные пустотелые.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2624-2015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теплоизоляционные из пеностекла.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2694-78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пенодиатомитовые и диатомитовые теплоизоляционные.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3193-2018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эпокси-каучуковая.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3364-2019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 из вспененного каучука.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3370-2019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 цементно-песчаный гиперпрессованный.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3416-2019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Магнезитовые капели.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3595-2020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Массы огнеупорные корундовые и муллитокорундовые набивные.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3596-2020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 корундовые электроплавленные литые.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3619-2020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природного камня.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4001-2013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стеновые из горных пород.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4248-2018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Доски хризотилцементные электротехнические дугостойкие (АЦЭИД).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4640-2011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минеральная.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5742-76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ячеистых бетонов теплоизоляционные.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5742-2021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ячеистых бетонов теплоизоляционные.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6133-99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бетонные стеновые.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6133-2019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бетонные стеновые.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6141-2021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Плитки керамические глазурованные для внутренней облицовки стен.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6617-2021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Битумы нефтяные строительные.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7345-2023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характеристики зданий и строительных элементов. Физические величины и определения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8144-1-2015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Теплоизоляция. Маты из минеральной ваты для вентилируемых чердачных зон. Часть 1. Технические условия на применение при ограниченной вентиляции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8144-2-2015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Теплоизоляция. Маты из минеральной ваты для вентилируемых чердачных зон. Часть 2. Технические условия на применение в горизонтальном положении при неограниченной вентиляции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8145-2015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Теплоизоляция. Жесткие плиты из минеральной ваты для изоляции плоских крыш снаружи.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8426-75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 глиняный для дымовых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9479-2011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из горных пород для производства облицовочных, архитектурно-строительных, мемориальных и других изделий.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9480-2012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облицовочные из природного камня.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9548-74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Битумы нефтяные кровельные.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9548-2023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Битумы нефтяные кровельные.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9573-2012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из минеральной ваты на синтетическом связующем теплоизоляционные.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10140-2003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теплоизоляционные из минеральной ваты на битумном связующем.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10499-95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 из стеклянного штапельного волокна.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12576-1-2015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Теплоизоляция. Изоляционные материалы и изделия для зданий. Системы контроля соответствия. Часть 1. Изделия заводского изготовления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1274-2014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Битумы и битумные вяжущие. Эмульсии дорожные.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12865-67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Вермикулит вспученный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13162-2016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строительные теплоизоляционные. Изделия из минеральной ваты заводского изготовления. Характеристики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13172-2016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теплоизоляционные. Оценка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13271-2017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крепежные для деревянных конструкций. Нормативные несущие способности и модули скольжения шпоночных соединений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13353-2023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из пслошной древесины.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13914-2-2023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приготовление и нанесение наружной и внутренней штукатурки. Часть 2. Внутренняя штукатурка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13996-2019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Плитки керамические фасадные и ковры из них.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14250-2018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Требования к продукции для сборных конструкционных элементов, скрепляемых посредством перфорированных металлических 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14279-2012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 ламинированный шпоночный (LVL). Определения, классификация и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14374-2011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Конструкционный слоистый фанерный пиломатериал.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14592-2011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Крепежные детали типа штифта.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14600-2014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дверные и открываемые окна с огнестойкими и противодымными характеристиками. Требования и классификация.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14632-79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Линолеум поливинилхлоридный многослойный и однослойный без подосновы.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15588-2014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пенополистирольные теплоизоляционные.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15824-2023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 и внутренние штукатурки на основе органических вяжущих.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16136-2003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перлитобитумные теплоизоляционные.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16204-2022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Долговечность. Срок службы конструкции бетонных 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16475-81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Плитки поливинилхлоридные для полов.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CEN/TR 16639-2023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концепции коэффициента k, принципы концепции эквивалентных технологических характеристик бетона и концепции эквивалентных технологических характеристик составов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16894-2012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древесные. Ориентированно-стружечные плиты (OSB). Определения, классификация и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16914-71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Линолеум резиновый многослойный – релин.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17057-89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Плитки стеклянные облицовочные коврово-мозаичные и ковры из них.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18124-2012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хризотилцементные плоские.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18623-82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Плитки керамические литые и ковры из них.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18659-2005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Эмульсии битумные дорожные.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23342-2012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архитектурно-строительные из природного камня.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23499-2009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звукоизоляционные и звукопоглощающие строительные.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23499-2022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строительные звукоизоляционные и звукопоглощающие.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23619-79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огнеупорные теплоизоляционные муллитокремнеземистые стекловолокнистые.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23619-2024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огнеупорные теплоизоляционные стекловолокнистые муллитокремнеземистого химического состава.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24099-2013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декоративные на основе природного камня.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24748-2003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известково-кремнеземистые теплоизоляционные.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24944-81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поливинилхлоридная декоративная отделочная.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25880-83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строительные теплоизоляционные. Упаковка, маркировка, транспортирование и 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26149-84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для полов рулонное на основе химических волокон.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26604-85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Полотна нетканые (подоснова) антисептированные из волокон всех видов для теплозвукоизоляционного линолеума.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27023-86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Ковры сварные из поливинилхлоридного линолеума на теплозвукоизоляционной подоснове.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кровельные, гидроизоляционные и герметизирующие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кровельные из листового металла. Технические требования для изделий из листовой нержавеющей стали, имеющих полную опору на конструкцию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кровельные из листового металла. Технические требования для изделий из листовой меди, имеющих полную опору на конструкцию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кровельные из листового металла. Технические требования для изделий из стального листа, имеющих полную опору на конструкцию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508-1-2012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кровельные из металлического листа. Требования к самонесущим изделиям из стального, алюминиевого или нержавеющего стального листа. Часть 1. Сталь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508-2-2021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кровельные и облицовочные из металлического листа. Требования к самонесущим изделиям из стального, алюминиевого или нержавеющего стального листа. Часть 2. Алюминий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508-3-2012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кровельные материалы из металлического листа. Требования к самонесущим изделиям из стального, алюминиевого или нержавеющего стального листа. Часть 3. Нержавеющая сталь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вспомогательное сборное для кровли. Устройства доступа на кровлю. Мостки, ступеньки и стремянки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вспомогательное сборное для кровли. Крюки предохранительные для крыш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539-1-2018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Черепица керамическая для прерывистой укладки. Определение физических характеристик. Часть 1. Испытание на водонепроницаемость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волнистые битумные. Технические требования и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1304-2018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Черепица кровельная керамическая и их комплектующие. Определения и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1462-2018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Кронштейны для водосточных желобов. Требования и испытания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2083-2011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Металлочерепица.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2301-2013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 электротермофосфорные гранулированные.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2372-2013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геотекстильные. Полотно нетканое геотекстильное.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2697-83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Пергамин кровельный.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2790-2015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геосинтетические. Геомембраны гидроизоляционные полиэтиленовые рулонные.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2889-80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Мастика битумная кровельная горячая.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3365-2019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стеклокомпозитные.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3444-2019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рулонный кровельный и гидроизоляционный.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3729-2021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Клеи для напольных покрытий.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3743-2021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геосинтетические бентонитовые рулонные для гидроизоляции.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3829-2022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минераловатные на синтетическом связующем.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7415-86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Гидроизол.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10296-79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10923-93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Рубероид.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13489-79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Герметики марок У-30М и УТ-31.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14791-79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Мастика герметизирующая нетвердеющая строительная.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15836-79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Мастика битумно-резиновая изоляционная.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15879-70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Стеклорубероид.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19177-81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Прокладки резиновые пористые уплотняющие.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20429-84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Фольгоизол.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23744-79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Мастика невысыхающая марки 51-Г-6.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24025-80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Мастика невысыхающая 51-Г-7.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24064-80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Мастики клеящие каучуковые.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24285-80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Герметик марки УТ-34.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24986-81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асбестоцементные волнистые высокого профиля 51/177.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30340-2012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хризотилцементные волнистые.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30547-97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рулонные кровельные и гидроизоляционные.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30693-2000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Мастики кровельные и гидроизоляционные.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30740-2000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герметизирующие для швов аэродромных покрытий.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31309-2005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строительные теплоизоляционные на основе минеральных волокон.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32310-2020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экструзионного пенополистирола, применяемые в строительстве.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32311-2012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 керамический клинкерный для мощения.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32314-2012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минеральной ваты теплоизоляционные промышленного производства, применяемые в строительстве.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32314-2023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минеральной ваты теплоизоляционные промышленного производства, применяемые в строительстве.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33676-2015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из пеностекла теплоизоляционные для зданий и сооружений. Классификация. Термины и определения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32806-2014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Черепица битумная.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конструкционная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285-69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колючая одноосновная рифленая.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434-78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прямоугольного сечения и шины медные для электротехнических целей.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792-67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низкоуглеродистая качественная.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1074-1-2017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для водоснабжения. Технические и эксплуатационные требования. Испытания. Часть 1. Общие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1074-2-2017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для водоснабжения. Технические и эксплуатационные требования. Испытания. Часть 2. Отсечная арматура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1577-93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тонколистовой и широкополосный из конструкционной качественной стали.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1577-2022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толстолистовой и широкополосный из конструкционной качественной стали.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2102-2-2011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Напрягаемая арматура. Часть 2. Проволока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2246-70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стальная сварочная.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2531-2012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фитинги, арматура и их соединения из чугуна с шаровидным графитом для водо- и газоснабжения.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2531-2022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фитинги, арматура и их соединения из чугуна с шаровидным графитом для водоснабжения.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2590-2006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сортовой стальной горячекатанный круглый. Сортамент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3306-88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Сетки с квадратными ячейками из стальной рифленой проволоки.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5336-80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Сетки стальные плетеные одинарные.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6727-80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из низкоуглеродистой стали холоднотянутая для армирования железобетонных конструкций.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6934-1-2010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стальная для предварительного напряжения бетона. Часть 1. Общие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6934-2-2010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стальная для предварительного напряжения бетона. Часть 2. Холоднотянутая проволока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6935-1-2017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для армирования бетона. Часть 1. Арматура гладкая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6935-2-2017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для армирования бетона. Часть 2. Арматура периодического профиля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7348-81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из углеродистой стали для армирования предварительно напряженных железобетонных конструкций.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7372-79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стальная канатная.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8240-97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Швеллеры стальные горячекатанные. Сортамент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8478-81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Сетки сварные для железобетонных конструкций.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9466-75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покрытые металлические для ручной дуговой сварки сталей и наплавки. Классификация и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9850-72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стальная оцинкованная для сердечников проводов.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10080-2011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для железобетонных конструкций. Сварная арматура. Общие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10138-1-2017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напрягаемая. Часть 1. Общие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10138-3-2011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Напрягаемая арматура. Часть 3. Канаты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10138-4-2011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Напрягаемая арматура. Часть 4. Стержни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10666-2015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Винты самонарезающие сверлильные. Механические и функциональные характеристики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10922-2012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Арматурные и закладные изделия, их сварные, вязаные и механические соединения для железобетонных конструкций.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13840-68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Канаты стальные арматурные 1x7.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14098-2014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сварные арматуры и закладных изделий железобетонных конструкций. Типы, конструкции и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14637-89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тонколистовой из углеродистой стали обыкновенного качества.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14637-2024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тонколистовой из углеродистой стали обыкновенного качества.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14918-2020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листовой горячеоцинкованный.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19281-2014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повышенной прочности.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19903-2015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листовой горячекатанный. Сортамент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22643-87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из пластмасс. Основные параметры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23279-2012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Сетки арматурные сварные для железобетонных конструкций и изделий.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23289-94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санитарно-техническая водосливная.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23289-2016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санитарно-техническая водосливная.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26304-84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промышленная трубопроводная для экспорта.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27772-2021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Прокат для строительных стальных конструкций. Общие технические условия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34028-2016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арматурный для железобетонных конструкций.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и детали фундаментов железобетонные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956-93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ленточных фундаментов железобетонные.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1536-2017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специальных геотехнических работ. Буровые сваи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1537-2017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специальных геотехнических работ. Грунтовые анкеры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3445-2019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унифицированные железобетонные фундаментные под металлические и железобетонные опоры, изделия железобетонные подстанционные.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10248-1-2011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Сваи стальные горячекатаные из нелегированной стали Часть 1. Технические условия поставки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10248-2-2011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Сваи стальные горячекатаные из нелегированной стали Часть 2. Допуски на формы и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10249-1-2011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Сваи стальные холодноформованные из нелегированной стали. Часть 1. Технические условия поставки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10249-2-2011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Сваи стальные холодноформованные из нелегированной стали. Часть 2. Допуски на формы и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12063-2011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специальных геотехнических работ. Шпунтовые стены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12699-2021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специальных геотехнических работ. Вытесняющие сваи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12794-2015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железобетонные сборные. Фундаментные сваи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13580-85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железобетонные ленточных фундаментов.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13580-2021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железобетонные ленточных фундаментов.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14199-2017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специальных геотехнических сооружений. Микросваи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14991-2016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железобетонные сборные. Элементы фундаментов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19804-2012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Сваи железобетонные заводского изготовления.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19804-2021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Сваи железобетонные заводского изготовления.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23972-80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Фундаменты железобетонные для параболических лотков.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24022-80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Фундаменты железобетонные сборные под колонны сельскохозяйственных зданий.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24379.0-2012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Болты фундаментные.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24476-80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Фундаменты железобетонные сборные под колонны каркаса межвидового применения для многоэтажных зданий.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28737-90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Балки фундаментные железобетонные для стен зданий промышленных и сельскохозяйственных предприятий.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28737-2016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Балки фундаментные железобетонные для стен зданий промышленных и сельскохозяйственных предприятий.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32804-2014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геосинтетические для фундаментов, опор и земляных работ. Общие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и детали каркаса зданий и сооружений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Столбы фонарные. Часть 2. Общие требования и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Столбы фонарные. Часть 4. Требования к железобетонным фонарным столбам с напрягаемой и ненапрягаемой арматурой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Столбы фонарные. Часть 5. Требования к стальным фонарным столбам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Столбы фонарные. Часть 6. Требования к алюминиевым фонарным столбам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1337-2-2011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 строительных конструкций. Часть 2. Элементы скольжения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1337-3-2011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 строительных конструкций. Часть 3. Опоры эластомерные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1337-4-2011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 строительных конструкций. Часть 4. Опоры катковые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1337-5-2011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 строительных конструкций. Часть 5. Опоры комбинированные в обойме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1337-6-2011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 строительных конструкций. Часть 6. Опоры качающиеся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1337-7-2011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 строительных конструкций. Часть 7. Опоры сферические и цилиндрические ПТФЭ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1337-8-2011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 строительных конструкций. Часть 8. Опоры направляющие и ограничительные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1337-9-2011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 строительных конструкций. Часть 9. Защита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1337-10-2011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 строительных конструкций. Часть 10. Контроль и техническое обслуживание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1337-11-2011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 строительных конструкций. Часть 11. Транспортирование, хранение и монтаж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2386-2013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Приставки железобетонные для опор линий электропередачи и связи.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2387-2013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 железобетонные вибрированные для опор линий электропередачи.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2617-2015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Опоры железобетонные вибрированные. Технические условия.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3774-2022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 железобетонные вибрированные с армированием канатами.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3775-2022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железобетонные прямоугольных емкостных сооружений для водоснабжения и канализации.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3847-2023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железобетонные Г-образные для водохозяйственного строительства.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17538-82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и изделия железобетонные для шахт лифтов жилых зданий.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17538-2016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и изделия железобетонные для шахт лифтов жилых зданий.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18979-2014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Колонны железобетонные для многоэтажных зданий.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18980-2015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Ригели железобетонные для многоэтажных зданий.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20213-2015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Фермы железобетонные.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20372-2015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Балки стропильные и подстропильные железобетонные.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22687.0-85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 железобетонные центрифугированные для опор высоковольтных линий электропередачи.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22687.1-85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 конические железобетонные центрифугированные для опор высоковольтных линий электропередачи. Конструкция и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22687.2-85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 цилиндрические железобетонные центрифугированные для опор высоковольтных линий электропередачи. Конструкция и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22687.3-85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 железобетонные центрифугированные для опор высоковольтных линий электропередачи. Конструкция закладных изделий и подпятников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23444-79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 железобетонные центрифугированные кольцевого сечения для производственных зданий и инженерных сооружений.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23899-79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Колонны железобетонные под параболические лотки.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24893-2016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Балки обвязочные железобетонные для зданий промышленных предприятий.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25628.1-2016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Колонны железобетонные для одноэтажных зданий предприятий.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25628.2-2016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Колонны железобетонные бескрановые для одноэтажных зданий предприятий.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25628.3-2016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Колонны железобетонные крановые для одноэтажных зданий предприятий.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27108-86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каркаса железобетонные для многоэтажных зданий с безбалочными перекрытиями.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27108-2016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каркаса железобетонные сборные для многоэтажных зданий с безбалочными перекрытиями.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28601.1-90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несущих конструкций серии 482,6 миллиметра. Панели и стойки. Основные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28601.2-90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несущих конструкций серии 482,6 миллиметра. Шкафы и стоечные конструкции. Основные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28601.3-90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несущих конструкций серии 482,6 миллиметра. Каркасы блочные и частичные вдвижные. Основные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31384-2017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бетонных и железобетонных конструкций от коррозии. Общие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Конструкции, детали стен и перегородки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гипсокартонные. Определение, требования и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940-92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стеновые бетонные и железобетонные для зданий.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944-92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гипсобетонные для перегородок.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947-92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стеновые наружные бетонные и железобетонные для жилых и общественных зданий.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957-93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из легких бетонов на пористых заполнителях для наружных стен производственных зданий.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2475-2014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стеновые из перлитобетона и полистиролбетона.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6266-97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гипсокартонные.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6428-2018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гипсовые для перегородок.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9574-90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гипсобетонные для перегородок.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9574-2018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гипсобетонные для перегородок.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11024-2012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стеновые наружные бетонные и железобетонные для жилых и общественных зданий.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11118-2009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из автоклавных ячеистых бетонов для наружных стен зданий.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12504-2015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стеновые внутренние бетонные и железобетонные для жилых и общественных зданий.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13578-68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из легких бетонов на пористых заполнителях для наружных стен производственных зданий.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13578-2019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из легких бетонов на пористых заполнителях для наружных стен производственных зданий.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13579-2018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бетонные для стен подвалов.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14843-2016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железобетонные сборные. Лестницы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14992-2016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железобетонные сборные. Элементы стен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17079-88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вентиляционные железобетонные.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17079-2021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вентиляционные железобетонные.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18128-82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асбестоцементные стеновые наружные на деревянном каркасе с утеплителем.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18128-2018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асбестоцементные стеновые наружные на деревянном каркасе с утеплителем.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DIN 18162-2012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стеновые не армированные из легкого бетона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19570-74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из автоклавных ячеистых бетонов для внутренних несущих стен, перегородок и перекрытий жилых и общественных зданий.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19570-2018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из автоклавных ячеистых бетонов для перекрытий жилых и общественных зданий.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21520-89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из ячеистых бетонов стеновые мелкие.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24581-81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асбестоцементные трехслойные с утеплителем из пенопласта.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24594-81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и блоки стеновые из кирпича и керамических камней.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25098-87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перегородок железобетонные для зданий промышленных и сельскохозяйственных предприятий.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25098-2016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перегородок железобетонные для зданий промышленных и сельскохозяйственных предприятий.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27563-87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стеновые гипсобетонные для зданий высотой до двух этажей.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30301-95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асбестоцементные. Правила приемки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31174-2017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из минеральной ваты на синтетическом связующем теплоизоляционные.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31310-2015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стеновые трехслойные железобетонные с эффективным утеплителем.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32488-2013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стеновые наружные железобетонные из керамзитобетона для жилых и общественных зданий.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32603-2012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металлические трехслойные с утеплителем из минеральной ваты.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32603-2021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трехслойные с металлическими облицовками и сердечником из минеральной ваты.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33126-2014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керамзитобетонные стеновые.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51829-2008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гипсоволокнистые.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панели и настилы перекрытий и покрытий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948-84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Перемычки железобетонные для зданий с кирпичными стенами.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31.12.2024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948-2016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Перемычки железобетонные для зданий с кирпичными стенами.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1168-2016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железобетонные сборные. Плиты многопустотные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1629-2007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железобетонные безбалластного мостового полотна для металлических пролетных строений железнодорожных мостов.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2600-2015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перекрытий предварительно напряженные железобетонные многопустотные, изготовленные методом непрерывного формования на длинных стендах.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2959-2017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и плитки из искусственного камня на основе природного кварца.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3773-2022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Прогоны и опорные плиты железобетонные.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3776-2022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сборные железобетонные для канализационных, водопроводных и газовых сетей.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9561-2016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перекрытий железобетонные многопустотные для зданий и сооружений.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12767-94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перекрытий железобетонные сплошные для крупнопанельных зданий.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12767-2016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перекрытий железобетонные сплошные для крупнопанельных зданий.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12839-2023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железобетонные сборные. Элементы оград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12843-2016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железобетонные сборные. Мачты и столбы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13224-2016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железобетонные сборные. Элементы перекрытий ребристые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13747-2022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железобетонные сборные для конструкций перекрытий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13015-2012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железобетонные и бетонные для строительства. Общие технические требования. Правила приемки, маркировки, транспортирования и хранения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13225-2011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железобетонные сборные. Линейные элементы конструкции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требования производства сборных железобетонных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15037-1-2023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железобетонные сборные. Балочно-блочные системы перекрытий. Часть 1. Балки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15037-2-2023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железобетонные сборные. Балочно-блочные системы перекрытий. Часть 2. Бетонные блоки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15037-3-2023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железобетонные сборные. Балочно-блочные системы перекрытий. Часть 3. Керамические блоки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15037-5-2023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железобетонные сборные. Балочно-блочные системы перекрытий. Часть 5. Легкие блоки для простой опалубки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17608-2017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бетонные тротуарные.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19231.0-83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железобетонные для покрытий трамвайных путей.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19231.1-83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железобетонные для покрытий трамвайных путей. Конструкция и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21506-2013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перекрытий железобетонные ребристые высотой 300 миллиметра для зданий и сооружений.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21509-76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Лотки железобетонные оросительных систем.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24547-2016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Звенья железобетонные водопропускных труб под насыпи автомобильных и железных дорог.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24587-81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Лотки-водовыпуски железобетонные оросительных систем.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24694-81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Тройник железобетонный лотковых оросительных систем.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21924.0-84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железобетонные для покрытий городских дорог.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21924.1-84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железобетонные предварительно напряженные для покрытий городских дорог. Конструкция и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21924.2-84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железобетонные с ненапрягаемой арматурой для покрытий городских дорог. Конструкция и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21924.3-84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железобетонные для покрытий городских дорог. Арматурные и монтажно-стыковые изделия. Конструкция и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22930-87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железобетонные предварительно напряженные для облицовки оросительных каналов мелиоративных систем.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железобетонные предварительно напряженные для аэродромных покрытий.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26434-2015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перекрытий железобетонные для жилых зданий. Типы и основные параметры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27215-2013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перекрытий железобетонные ребристые высотой 400 миллиметра для промышленных зданий и сооружений.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28042-2013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покрытий железобетонные для зданий и сооружений.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32499-2013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перекрытий железобетонные многопустотные для зданий пролетом до 9 метров стендового формирования.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и детали инженерных и специальных сооружений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253-2016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централизованного теплоснабжения. Изолированные трубопроводные системы, предназначенные для подземных сетей теплоснабжения. Трубопроводы, изготовленные из стальных труб, с полиуретановой теплоизоляцией и внешней обшивкой из полиэтилена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488-2017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централизованного теплоснабжения. Изолированные трубопроводные системы, предназначенные для подземных сетей теплоснабжения. Стальные клапаны в сборе для стальных труб с полиуретановой теплоизоляцией и внешней обшивкой из полиэтилена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489-2017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централизованного теплоснабжения. Изолированные трубопроводные системы, предназначенные для подземных сетей теплоснабжения. Соединения ответвлений в сборе для стальных труб с полиуретановой теплоизоляцией и внешней обшивкой из полиэтилена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Желоба карнизные водосточные с усиленными закрепленными краями и водосточные трубы с шовными соединениями из металлических 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1127-2017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из нержавеющей стали. Размеры, допуски и условная масса на единицу длины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 РК EN 1443-2014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дымовые. Общие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 РК 1971-2010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железобетонные канализационных, водопроводных и газовых сетей.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2370-2013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мостовые и водопропускные трубы на автомобильных дорогах. Транспортные развязки в разных уровнях.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3634-99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Люки смотровых колодцев и дождеприемники ливнесточных колодцев.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Люки смотровых колодцев и дождеприемники ливнесточных колодцев.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3368-2019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железобетонные предварительно-напряженные пролетных строений мостовых сооружений для автомобильных дорог.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Кольца резиновые для муфтовых соединений асбестоцементных труб.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6482-2011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железобетонные безнапорные.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8020-2016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бетонные и железобетонные для колодцев канализационных, водопроводных и газопроводных сетей.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8639-82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квадратные. Сортамент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8696-74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электросварные со спиральным швом общего назначения.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8894-86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стеклянные и фасонные части к ним.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8894-2018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стеклянные и фасонные части к ним.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10312-2011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сварные из нержавеющей стали для подачи воды и водных растворов. Технические условия поставки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10498-82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бесшовные особотонкостенные из коррозионностойкой стали.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10704-91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электросварные прямошовные. Сортамент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10705-80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электросварные.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10706-76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электросварные прямошовные.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12007-1-2016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газоснабжения. Трубопроводы, рассчитанные на максимальное рабочее давление до 16 бар, включительно. Часть 1. Общие функциональные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12007-2-2015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газоснабжения. Трубопроводы, рассчитанные на максимальное рабочее давление до 16 бар, включительно. Часть 2. Специальные функциональные требования для полиэтиленовых систем (рабочее давление до 10 бар, включительно)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12586.0-83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железобетонные напорные виброгидропрессованные.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12586.1-83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железобетонные напорные виброгидропрессованные. Конструкция и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13084-1-2011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дымовые свободностоящие. Часть 1. Общие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13084-2-2011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дымовые свободностоящие. Часть 2. Бетонные трубы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13084-5-2011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дымовые свободностоящие. Часть 5. Материалы для кирпичной кладки внутренних труб. Технические условия на продукцию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13084-7-2017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дымовые свободностоящие. Часть 7. Стальные цилиндрические элементы, применяемые в одностенных стальных дымоходах и в стальных внутренних трубах. Технические условия на продукцию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14844-2016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железобетонные сборные. Водопропускные трубы коробчатого сечения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17584-72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Муфты и соединительные детали чугунные для асбестоцементных напорных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18599-2001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напорные из полиэтилена.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20054-2016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бетонные безнапорные.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23235-78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Эстакады одноярусные под технологические трубопроводы. Типы и основные параметры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23236-78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Эстакады двухъярусные под технологические трубопроводы. Типы и основные параметры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25627-83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железобетонные для силосных сооружений элеваторов и зерноперерабатывающих предприятий.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25772-83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лестниц, балконов и крыш стальные.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25772-2021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металлические лестниц, балконов, крыш, лестничных маршей и площадок.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26067.0-83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Звенья железобетонные безнапорных труб прямоугольного сечения для гидротехнических сооружений.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26067.1-83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Звенья железобетонные безнапорных труб прямоугольного сечения для гидротехнических сооружений. Конструкция и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26819-86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железобетонные напорные со стальным сердечником.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31416-2009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муфты хризотилцементные.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32415-2013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напорные из термопластов и соединительные детали к ним для систем водоснабжения и отопления.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Конструктивные и архитектурно-строительные элементы зданий и сооружений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958-93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бетонные фасадные.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3133-2018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Лотки, плиты и другие элементы для теплотрассы.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6785-80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подоконные железобетонные.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8484-82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подоконные железобетонные для производственных зданий. Конструкция и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8717-2016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Ступени бетонные и железобетонные.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9818-2015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Марши и площадки лестниц железобетонные.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12207-2016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 и двери. Воздушная проницаемость. Классификация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12210-2020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 и двери. Сопротивление ветровой нагрузке. Классификация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12217-2020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Двери. Усилия при открывании и закрывании. Требования и классификация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13125-2016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 и ставни. Определение дополнительного термического сопротивления. Классификация изделий по воздухопроницаемости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15258-2016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железобетонные сборные. Элементы подпорных стен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18048-80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Кабины санитарно-технические железобетонные.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18048-2018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Кабины санитарно-технические железобетонные.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23120-2016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Лестницы маршевые, площадки и ограждения стальные.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25697-2018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балконов и лоджий железобетонные. Общие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26601-85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 и балконные двери деревянные для малоэтажных жилых домов. Типы, конструкция и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26919-86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подоконные железобетонные для жилых, общественных и вспомогательных зданий.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12506-81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 деревянные для производственных зданий. Типы, конструкция и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34914-2022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 для производственных зданий.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Строительное стекло и изделия из стекла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листовое бесцветное.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натрий-кальций-силикатное. Основные характеристики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21992-83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строительное профильное.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572-7-2017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профильное.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1036-1-2018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в строительстве Зеркала из листового полированного стекла с серебряным покрытием для внутреннего использования. Часть 1. Определения, требования и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1036-2-2018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в строительстве. Зеркала из листового полированного стекла с серебряным покрытием для внутреннего использования. Часть 2. Оценка соответствия, стандарт на изделие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1279-1-2014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в строительстве. Стеклопакеты. Часть 1. Общие положения, отклонения размеров и правила описания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1668-2007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 оконные и дверные специального подвижного состава.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1748-1-1-2016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боросиликатное.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1869-1-2008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в строительстве. Основные изделия из натрий-кальций-силикатного стекла. Часть 1. Определения. Общие физические и механические свойства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1869-2-2008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в строительстве. Основные изделия из натрий-кальций-силикатного стекла. Часть 2. Флоат-стекло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5533-2013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узорчатое.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7481-2013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армированное.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8325-93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Стекловолокно. Нити крученые комплексные.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8325-2015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Стекловолокно. Нити крученые комплексные.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9272-2017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стеклянные пустотелые.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9784-75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органическое светотехническое листовое.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10667-90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органическое листовое.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11485-3-2016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моллированное. Закаленное и многослойное стекло.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13521-68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 оконные пассажирских вагонов, электропоездов и дизель-поездов. Основные размеры и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14178-1-2016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щелочноземельное силикатное.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15683-1-2017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закаленное профильное.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17139-2000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Стекловолокно. Ровинги.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17622-72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органическое техническое.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18328-97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изоляционные из стекла для линейных подвесных и штыревых изоляторов.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19170-2001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Стекловолокно. Ткань конструкционного назначения.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22160-76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Купола из органического стекла двухслойные. Технические условия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24866-2014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Стеклопакеты клееные. Технические условия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30698-2014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закаленное.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30733-2014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с низкоэмиссионным твердым покрытием.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30826-2014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многослойное.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31364-2014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с низкоэмиссионным мягким покрытием.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32650-2014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Стекловолокно. Нити. Типы и марки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32997-2014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листовое, окрашенное в массе.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33004-2014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Характеристики. Термины и определения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33676-2015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из пеностекла теплоизоляционные для зданий и сооружений. Классификация. Термины и определения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33891-2016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закаленное эмалированное (стемалит).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33949-2016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пеностекла теплоизоляционные для зданий и сооружений.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34337-2017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Стекловолокно. Маты. Общие технические требования и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34338-2017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Стекловолокно. Нити рубленые. Общие технические требования и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и изделия (элементы) строительные из древесины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99-96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Шпон лущеный.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99-2016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Шпон лущеный.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316-2012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древесноволокнистые. Определение, классификация и маркировка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338-2016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Классы прочности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385-2012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Зубчатые соединения в строительных лесоматериалах. Требования к эксплуатационным характеристиками минимальные требования к производству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475- 2016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дверные деревянные и комбинированные.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616-83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 рудничные деревянные.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622-2-2012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древесноволокнистые. Технические требования. Часть 2. Требования к твердым плитам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622-3-2012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древесноволокнистые. Технические требования. Часть 3. Требования к полутвердым плитам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622-4-2012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древесноволокнистые. Технические требования. Часть 4. Требования к мягким плитам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622-5-2012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древесноволокнистые. Технические требования. Часть 5. Требования к плитам, изготовленным по сухому методу (MDF)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Фанера.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862.1-85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паркетные. Паркет штучный.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862.1-2020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паркетные. Паркет штучный.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862.2-85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паркетные. Паркет мозаичный.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862.3-86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паркетные. Доски паркетные.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862.3-2020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паркетные. Доски паркетные.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862.4-87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паркетные. Щиты паркетные.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862.4-2020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паркетные. Щиты паркетные.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943-92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 деревянные.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950-92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 и балконные двери деревянные.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1005-86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Щиты перекрытий деревянные для малоэтажных домов.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1875-2009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Крепления анкерные для фасадных систем.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1954-2017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Плитки керамогранитные.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2150-2011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Клееная древесина из пакета досок.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2695-83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Пиломатериалы лиственных пород. Технические условия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2805-2015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Юрта. Технические условия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3916.2-2018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Фанера общего назначения с наружными слоями из шпона хвойных пород.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4598-86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древесноволокнистые.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4598-2018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древесноволокнистые мокрого способа производства.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4981-87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Балки перекрытий деревянные.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5088-2005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Петли для оконных и дверных блоков.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5089-2011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Замки, защелки, механизмы цилиндровые.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5090-86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скобяные запирающие для деревянных окон и дверей. Типы и основные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5090-2016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скобяные для деревянных окон и дверей. Типы и основные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6810-2002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8242-88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профильные из древесины и древесных материалов для строительства.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8486-86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Пиломатериалы хвойных пород.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8673-93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фанерные.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8673-2018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фанерные.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8904-2014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древесноволокнистые твердые с лакокрасочным покрытием.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9463-88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Лесоматериалы круглые хвойных пород.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9463-2016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Лесоматериалы круглые хвойных пород.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10632-2014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древесно-стружечные.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11047-90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и изделия деревянные для малоэтажных жилых и общественных зданий.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11214-2003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оконные деревянные с листовым остеклением.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11368-89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Массы древесные прессовочные.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11539-83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Фанера бакелизированная.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11539-2014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Фанера бакелизированная.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12871-2015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древесные. Технические характеристики и требования к несущим плитам для пола, стен и крыш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CEN/TR 12872-2016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древесные. Руководство по использованию несущих плит для пола, стен и крыш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13715-78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столярные.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13810-1-2016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деревянные. Полы с воздушной прослойкой. Часть 1. Эксплуатационные характеристики и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14229-2018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 строительный. Столбы деревянные для воздушных линий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14545-2017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Соединительные элементы.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14614-79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Фанера декоративная.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14755-2016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древесностружечные экструзионные.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16893-2-2012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древесные. Плиты древесностружечные. Часть 2.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19414-90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 клееная массивная. Общие требования к зубчатым клеевым соединениям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19414-2023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 клееные. Общие требования к зубчатым клеевым соединениям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20850-2014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 клееные несущие.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21178-2006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 клееные.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22297-76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 рудничные хвойных пород (пропсы), поставляемые для экспорта.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22298-76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Бревна пиловочные хвойных пород, поставляемые для экспорта.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22299-79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Бревна пиловочные лиственных пород, поставляемые для экспорта.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23477-79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Опалубка разборно-переставная мелкощитовая инвентарная для возведения монолитных бетонных и железобетонных конструкций.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23478-79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Опалубка для возведения монолитных бетонных и железобетонных конструкций. Классификация и общие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24404-80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древесины и древесных материалов. Покрытия лакокрасочные. Классификация и обозначения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24699-2002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оконные деревянные со стеклами и стеклопакетами. Технические условия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24700-99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оконные деревянные со стеклопакетами.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25458-82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 деревянные дорожных знаков.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26816-86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цементно-стружечные.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26816-2016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цементно-стружечные.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27321-2018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Леса стоечные приставные для строительно-монтажных работ.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27321-2023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Леса стоечные приставные для строительно-монтажных работ.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28015-89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Щиты покрытий пола деревянные однослойные.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28450-2014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Брусья мостовые деревянные.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30734-2000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оконные деревянные мансардные.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30734-2020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оконные мансардные.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30777-2012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поворотные, откидные, поворотно-откидные, раздвижные для оконных и балконных дверных блоков.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30777-2023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открывания оконных и балконных блоков (Фурнитура).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технические условия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30834-2002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Обои. Определения и графические символы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30972-2002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 и детали деревянные клееные для оконных и дверных блоков.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31173-2003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дверные стальные.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31173-2016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дверные стальные.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31922-2012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Бревна для столбов пропитанные.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32158-2013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Фанера строительная с наружными слоями из склеенного на ус шпона.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32289-2013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древесно-стружечные, облицованные пленками на основе термореактивных полимеров.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32297-2013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декоративные для стен на основе древесно-волокнистых плит сухого способа производства.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32297-2021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декоративные для стен на основе древесноволокнистых плит сухого способа производства.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32304-2013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Ламинированные напольные покрытия на основе древесноволокнистых плит сухого способа производства.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32687-2021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древесноволокнистые сухого способа производства, облицованные пленками на основе термореактивных полимеров.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33124-2021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 многослойный клееный из шпона.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34026-2016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древесноволокнистые. Определение, классификация и условные обозначения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34329-2017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Опалубка.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52078-2008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древесно-стружечные, облицованные пленками на основе термореактивных полимеров.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Полимеры, пластические массы, химические волокна и каучуки, применяемые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строительстве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4.224-83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показателей качества продукции. Строительство. Материалы и изделия полимерные строительные герметизирующие и уплотняющие. Номенклатура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40-3-1-2016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Столбы фонарные. Конструкция и проверка. Часть 3-1. Технические требования для характерных нагрузок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40-7-2011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Столбы фонарные. Часть 7. Требования к фонарным столбам из полимерных композитных материалов, армированных волокном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Желоба карнизные водосточные и фитинги изготовленные из непластифицированного поливинилхлорида (PVC-U). Определения, требования и испытания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1128-2002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пластиковые армированные стекловолокном на основе полиэфирных смол.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1129-2002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пластиковые армированные стекловолокном на основе полиэфирных смол. Соединительные детали.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1223-2019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полимерасфальтобетонные дорожные, аэродромные и полимерасфальтобетон.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1453-1-2016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пластмассовых трубопроводов со структурированной стенкой для отвода сточных вод (низкой и высокой температур) внутри зданий. Не пластифицированный поливинилхлорид (PVC-U). Часть 1. Технические требования к трубам и их системам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1455-1-2018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пластмассовых трубопроводов для отвода грунтовых и сточных вод (низкой и высокой температуры) внутри зданий. Акрилонитрил-бутадиен-стирол (ABS). Часть 1. Требования к трубам, фитингам и системе трубопроводов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1519-1-2015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пластмассовых трубопроводов для отвода сточных вод (низкой и высокой температуры) внутри зданий. Полиэтилен (PE). Часть 1. Требования к трубам, фитингам и системе трубопроводов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1538-2012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специальных геотехнических работ. Стены в грунте.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1555-3-2016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пластмассовых трубопроводов для подачи газообразного топлива Полиэтилен. Часть 3. Фитинги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1555-4-2016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пластмассовых трубопроводов для подачи газообразного топлива. Полиэтилен. Часть 4. Клапаны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1555-5-2016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пластмассовых трубопроводов для подачи газообразного топлива. Полиэтилен (PE). Часть 5. Пригодность для целей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1565-1-2015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пластмассовых трубопроводов для отвода сточных вод (низкой и высокой температуры) внутри зданий. Стироловые сополимерные смеси (SAN+PVC). Часть 1. Требования к трубам, фитингам и системе трубопроводов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1566-1-2015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пластмассовых трубопроводов для отвода сточных вод (низкой и высокой температуры) внутри зданий. Хлорированный поливинилхлорид (PVC-C). Часть 1. Требования к трубам, фитингам и системе трубопроводов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1796-2018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трубопроводов из пластмассы для водоснабжения, работающая под давлением и без давления. Трубы пластиковые армированные стекловолокном (GRP) на основе ненасыщенной полиэфирной смолы (UP) с усиленным внутренним слоем (GREY)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1844-2018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гибкие гидроизоляционные. Определение стойкости к озону. Пластмассовые и эластомерные листы для гидроизоляции крыш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1893-2009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напорные многослойные для систем водоснабжения и отопления.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2307-2013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стеклопластиковые и фитинги.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2327-2013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соединительные сварные из полиэтилена для напорных трубопроводов.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2425-2013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стеклопластика формованные.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2426-2013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химически стойкого полимербетона.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2433-2013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Сетки полимерные строительного назначения.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D 2564-2018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спецификации для клеев-растворителей для поливинилхлоридных (PVC) пластиковых труб и фитингов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2594-2014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пластмассовых трубопроводов для горячего и холодного водоснабжения. Полиэтиллен повышенной термостойкости (PE-RT).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2598-2015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полимербетонные для смотровых колодцев сетей водоснабжения, водоотведения, газоснабжения и кабельных сетей.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2623-2015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теплоизоляционные полистиролбетонные.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2625-2015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пенополистирольные теплоизоляционные.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D 2665-2018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спецификации для поливинилхлоридных (PVC) канализационных и вентиляционных пластиковых труб и фитингов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2825-2016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комбинированный на основе полимерных пленок.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2828-2016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Плинтусы и уголки из полистирола.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2791-2015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геосинтетические. Георешетки полимерные ячеистые.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2792-2015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геосинтетические плоские геосетки и георешетки для армирования и стабилизации.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3149-2018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хризотилцементные фасадные.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3366-2019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из полипропилена гофрированные с двухслойной стенкой для подземных безнапорных сетей водоотведения.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3371-2019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из ориентированного непластифицированного поливинилхлорида для водоснабжения.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3744-2021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фильтрующие зернистые.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3840-2023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Мембраны рулонные гидроизоляционные битумные и битумно-полимерные.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4427-1-2014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полиэтиленовые и фитинги для водоснабжения. Часть 1. Общие положения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4427-2-2014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полиэтиленовые и фитинги для водоснабжения. Часть 2. Трубы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4437-1-2014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пластмассовых трубопроводов для подачи газообразного топлива. Полиэтилен (РЕ). Часть 1. Общие положения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4437-2-2014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пластмассовых трубопроводов для подачи газообразного топлива. Полиэтилен (РЕ). Часть 2. Трубы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7251-77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Линолеум поливинилхлоридный на тканой и нетканой подоснове.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7251-2016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Линолеум поливинилхлоридный на тканой и нетканой подоснове.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8770-2014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пластмассовых трубопроводов для систем отвода почвенных и сточных вод (при низкой и высокой температурах), расположенных внутри зданий. Полиэтилен (РЕ)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8772-2014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 пластмассовых трубопроводов для безнапорных подземных дренажных и канализационных систем. Полиэтилен (РЕ)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9128-2013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асфальтобетонные дорожные, полимерасфальтобетонные, асфальтобетон, полимерасфальтбетон для автомобильных дорог и аэродромов.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9639-71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из непластифицированного поливинилхлорида (винипласт листовой).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10174-90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Прокладки уплотняющие пенополиуретановые для окон и дверей.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10639-2010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пластмассовых трубопроводов из пластмассы для водоснабжения, находящиеся под давлением и безнапорные. Системы из термореактивных стеклопластиков (GRP) на основе ненасыщенной полиэфирной (UP) смолы. Общие технические требования.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12201-2-2016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Пластмассовые трубопроводные системы для водоснабжения, дренажа и откачки сточных вод под давлением. Полиэтилен. Часть 2. Трубы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12201-3-2019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Пластмассовые трубопроводные системы для водоснабжения, дренажа и откачки сточных вод под давлением. Полиэтилен. Часть 3. Фитинги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12220-2018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Вентиляция зданий. Воздуховоды. Размеры круглых фланцев для общей вентиляции.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12560-1-2015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Фланцы и их соединения. Размеры прокладок для фланцев с обозначенным классом. Часть 1. Неметаллические плоские прокладки с вкладышами или без них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12560-2-2015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Фланцы и их соединения. Размеры прокладок для фланцев с обозначенным классом. Часть 2. Спиральные прокладки для стальных фланцев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12560-3-2015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Фланцы и их соединения. Размеры прокладок для фланцев с обозначением класса. Часть 3. Неметаллические прокладки с оболочкой из политетрафторэтилена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12560-4-2015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Фланцы и их соединения. Размеры прокладок для фланцев с обозначенным классом. Часть 4. Металлические гофрированные плоские или желобчатые прокладки без наполнителя и с наполнителем для стальных фланцев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12560-5-2015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Фланцы и их соединения. Размеры прокладок для фланцев с обозначенным классом. Часть 5. Металлические кольцевые прокладки для стальных фланцев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13448-82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Решетки вентиляционные пластмассовые.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13984-2018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гибкие гидроизоляционные. Полотна полимерные и эластомерные пароизоляционные. Определения и характеристики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14364-2018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трубопроводов из пластмассы для канализационной сети, работающих под давлением и без давления. Системы из термореактивного пластика, армированного стекловолокном (GRP) на основе ненасыщенной полиэфирной смолы (UP) с усиленным внутренним слоем (GREY). Спецификации труб, фитингов и соединений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14889-1-2017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Фибры для бетона. Часть 1. Стальные фибры. Определения, технические условия и соответствие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14889-2-2017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Фибры для бетона. Часть 2. Полимерные фибры. Определения, технические условия и соответствие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14932-2017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Пластмасса. Эластичная термопластичная пленка для упаковки. Требования и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15590-2-2007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 газовая промышленность. Индукционные отводы, фитинги и фланцы для трубопроводных систем транспортировки. Часть 2. Фитинги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15875-2-2018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трубопроводные пластиковые для горячего и холодного водоснабжения. Сшитый полиэтилен (PE-Х). Часть 2. Трубы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15875-3-2018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трубопроводные из пластмасс для горячего и холодного водоснабжения. Сшитый полиэтилен (РE-X). Часть 3. Фитинги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17241-2016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полимерные для покрытия полов. Классификация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17675-87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электроизоляционные гибкие.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18108-80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Линолеум поливинилхлоридный на теплозвукоизолирующей подоснове.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18108-2016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Линолеум поливинилхлоридный на теплозвукоизолирующей подоснове.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19111-2001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погонажные профильные поливинилхлоридные для внутренней отделки. Технические условия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22689-2014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фасонные части из полиэтилена для систем внутренней канализации.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25621-83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полимерные строительные герметизирующие и уплотняющие. Классификация и общие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25621-2023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полимерные строительные герметизирующие и уплотняющие. Классификация и общие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30299-95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стеклопластиковые. Укрытия антенных устройств радиопрозрачные.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30300-95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стеклопластиковые. Укрытия антенных устройств радиопрозрачные. Панели.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30307-95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Мастики строительные полимерные клеящие латексные.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DIN 30670-2018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 полиэтиленовые стальных труб и фитингов. Требования и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30673-2013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поливинилхлоридные для оконных и дверных блоков.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30674-99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оконные из поливинилхлоридных профилей.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30674-2023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оконные и балконные из поливинилхлоридных профилей.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30778-2001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Прокладки уплотняющие из эластомерных материалов для оконных и дверных блоков.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30970-2014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дверные из поливинилхлоридных профилей.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30970-2023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дверные из поливинилхлоридных профилей.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31432-2011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трубопроводов из пластмассы для дренажной и канализационной сети, работающая под давлением и без давления. Системы из термореактивного стеклопластика на основе ненасыщенной полиэфирной смолы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31433-2011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трубопроводов из пластмассы для водоснабжения, работающая под давлением и без давления. Системы из термореактивного стеклопластика на основе ненасыщенной полиэфирной смолы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32412-2013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фасонные части из непластифицированного поливинилхлорида для систем внутренней канализации.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32413-2013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фасонные части из непластифицированного поливинилхлорида для систем наружной канализации.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32414-2013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фасонные части из полипропилена для систем внутренней канализации.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33370-2015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химические штапельные для армирования строительных материалов и конструкций.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50838-2011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из полиэтилена для газопроводов.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и изделия (элементы) строительные стальные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167-2018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свинцовые.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327-2011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Щиты пола однослойные и многослойные.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380-2005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углеродистая обыкновенного качества. Марки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494-2014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латунные.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Оболочки трубчатые из стальных лент для напрягаемых арматурных элементов. Терминология, требования и контроль качества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535-2005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сортовой и фасонный из стали углеродистой обыкновенного качества.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538-2014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замочные и скобяные.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550-75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бесшовные для нефтеперерабатывающей и нефтехимической промышленности.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550-2020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бесшовные для нефтеперерабатывающей и нефтехимической промышленности.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617-2006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медные и латунные круглого сечения общего назначения.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631-75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бурильные с высаженными концами и муфты к ним.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633-80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насосно-компрессорные и муфты к ним.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783-2011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 животноводческих помещений в местах отдыха крупного рогатого скота и свиней. Номенклатура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800-78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подшипниковые.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898-1-2012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свойства крепежных деталей из углеродистой и легированной стали. Часть 1. Болты, винты и штифты с установленным классом прочности. Крупная и мелкая резьба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1050-2013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Металлопродукция из нелегированных конструкционных качественных и специальных сталей.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1090-1-2011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стальных и алюминиевых конструкций. Часть 1. Требования к оценке соответствия элементов конструкции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1090-2-2021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стальных и алюминиевых конструкций. Часть 2. Технические требования к стальным конструкциям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1090-3-2021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стальных и алюминиевых конструкций. Часть 3. Технические требования к алюминиевым конструкциям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1092-1-2018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Фланцы и их соединения. Круглые фланцы для труб, клапанов, фитингов и арматуры с обозначением PN. Часть 1. Стальные фланцы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1215-79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Отливки из ковкого чугуна.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1479-2012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Винты самонарезающие с шестигранной головкой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1645-2007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закладные и изолирующие для стоек железобетонных опор контактной сети железных дорог.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1811-97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Трапы для систем канализации зданий.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1811-2019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Трапы для систем канализации зданий.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2172-80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Канаты стальные авиационные.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2218-2012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 металлические. Лестницы пожарные наружные стационарные и ограждения кровли. Общие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2302-2013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мобильные (инвентарные) контейнерного и сборно-разборного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2384-2013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 смотровых колодцев и дождеприемник ливнесточных колодцев из композитных материалов.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2385-2013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из легких стальных тонкостенных конструкций для стен, перекрытий и покрытий зданий.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2585-2014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 стальная сварная равнополочная.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2590-2014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тонколистовой с алюмоцинковым покрытием.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2621-2015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стальные оцинкованные холодногнутые C-, U-образные. Технические услови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2624-2016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медные и латунные капиллярные.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2633 -2015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Термоусаживающаяся манжета для низкотемпературной изоляции сварных стыков трубопроводов.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2939-2016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Неразъемное соединение "полиэтилен-сталь".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3085-80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двойной свивки трехграннопрядный конструкции 6х30(6+12+12)+1 о.с. Сортамент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3119-2017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горячекатанный для производства спиральношовных труб для трубопроводов тепловых сетей.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3120-2017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горячекатанный для производства труб для нефтепроводов и газопроводов.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3241-91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Канаты стальные.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3241-2018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арматурный винтового профиля для изготовления анкерного крепления горных выработок.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3254-2018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металлические кровельные.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3255-2018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доборные металлические.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3262-75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водогазопроводные.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3506-1-2012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свойства крепежных изделий из коррозионностойкой нержавеющей стали. Часть 1. Болты, винты и заклепки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3506-2-2012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свойства крепежных изделий из коррозионностойкой нержавеющей стали. Часть 2. Гайки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3506-3-2012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свойства крепежных изделий из коррозионностойкой нержавеющей стали. Часть 3. Установочные винты и аналогичные крепежные детали, не подвергаемые действию растягивающего напряжения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4759-1-2010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крепежные. Допуски. Часть 1. Болты, винты, шпильки и гайки. Классы точности А, В и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ISO 4759-3-2018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Допуски для крепежных деталей. Часть 3. Шайбы для болтов, винтов и гаек - классов точности А, С и 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5005-82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электросварные холоднодеформированные для карданных валов.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5172-63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Газгольдеры стальные постоянного объема, цилиндрические. Параметры и основные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5520-2017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листовой из нелегированной и легированной стали для котлов и сосудов, работающих под давлением.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5654-76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бесшовные горячедеформированные для судостроения.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5890-78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труб штуцерно-торцовые.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5950-2000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Прутки, полосы и мотки из инструментальной легированной стали.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6111-52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Резьба коническая дюймовая с углом профиля 60 градусов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6856-54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специальных профилей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6942-98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чугунные канализационные и фасонные части к ним.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7210-75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ручные для резки металла.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8142-2015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Теплоизоляция. Отрезки труб из предварительно отформованного синтетического минерального волокна со связующим.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8467-83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бурильные ниппельного соединения для геологоразведочного бурения.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8642-68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овальные. Сортамент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8644-68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плоскоовальные. Сортамент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8645-68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прямоугольные. Сортамент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8731-74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бесшовные горячедеформированные.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8732-78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бесшовные горячедеформированные. Сортамент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8733-74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бесшовные холоднодеформированные и теплодеформированные.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8734-75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бесшовные холоднодеформированные. Сортамент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8944-75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Соединительные части из ковкого чугуна с цилиндрической резьбой для трубопроводов.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8965-75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соединительные стальные с цилиндрической резьбой для трубопроводов Р=1,6 МПa.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8966-75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соединительные стальные с цилиндрической резьбой для трубопроводов Р=1,6 МПa. Муфты прямые. Основные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8992-2015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крепежные. Общие требования для болтов, винтов, шпилек и гаек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9399-81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Фланцы стальные резьбовые на Ру 20-100 МПа (200-1000 кгс/см2).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9567-75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прецизионные. Сортамент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9583-75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чугунные напорные, изготовленные методами центробежного и полунепрерывного литья.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9940-81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бесшовные горячедеформированные из коррозионно-стойкой стали.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9941-81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бесшовные холодно- и теплодеформированные из коррозионно-стойкой стали.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9941-2022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бесшовные холоднодеформированные из коррозионно-стойких высоколегированных сталей.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10021-2015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стальные. Общие технические условия поставки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10024-2015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горячекатаные двутавровые с наклонными полками. Допуски на форму и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10025-1-2012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горячекатаные из конструкционных сталей. Часть 1. Общие технические условия поставки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10025-2-2012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горячекатаные из конструкционных сталей. Часть 2. Технические условия поставки нелегированных конструкционных сталей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10025-3-2012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горячекатаные из конструкционных сталей. Часть 3. Технические условия поставки нормализованных/нормализованных прокатанных свариваемых мелкозернистых конструкционных сталей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10025-4-2012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горячекатаные из конструкционных сталей. Часть 4. Технические условия поставки термомеханических прокатанных свариваемых мелкозернистых конструкционных сталей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10025-5-2012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горячекатаные из конструкционных сталей. Часть 5. Технические условия поставки конструкционных сталей повышенной устойчивости к атмосферной коррозии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10025-6-2012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горячекатаные из конструкционных сталей. Часть 6. Технические условия поставки плоских изделий из конструкционных сталей повышенной прочности с высоким пределом текучести в состоянии после закалки и отпуска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10034-2012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двутаврового сечения обычные и широкополочные из конструкционной стали. Допуски формы и размеров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10055-2012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тавровая равнобокая горячекатаная с закругленными кромками и переходами. Размеры и допуски формы и размеров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10056-1-2018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 равнополочные и неравнополочные из конструкционной стали. Часть 1.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10056-2-2012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 равнополочные и неравнополочные из конструкционной стали. Часть 2. Допуски по форме и размерам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10058-2016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стальные горячекатаные плоского сечения общего назначения. Размеры и допуски на форму и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10059-2016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стальные горячекатаные квадратного сечения общего назначения. Размеры и допуски на форму и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10060-2015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стальные горячекатаные круглого сечения общего назначения. Размеры и допуски на форму и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10061-2015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стальные горячекатаные шестигранного сечения общего назначения. Размеры и допуски на форму и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10162-2012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холоднокатаные стальные. Технические условия поставки. Допуски размеров и поперечного сечения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10210-2-2017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конструкционные полые горячеформованные из нелегированных и мелкозернистых сталей. Часть 2. Допуски, размеры и характеристики сечений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10216-1-2015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бесшовные для работы под давлением. Технические условия поставки. Часть 1. Трубы из нелегированной стали с установленными свойствами для комнатной температуры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10216-2-2015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бесшовные для работы под давлением. Технические условия поставки. Часть 2. Трубы из нелегированной и легированной стали с установленными свойствами для повышенной температуры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10216-3-2015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бесшовные для работы под давлением. Технические условия поставки. Часть 3. Трубы из легированной мелкозернистой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10216-4-2015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Бесшовные стальные трубы для работы под давлением. Технические условия поставки. Часть 4. Трубы из нелегированной и легированной стали со специальными свойствами для низкой температуры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10216-5-2015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бесшовные для работы под давлением. Технические условия поставки. Часть 5. Трубы из нержавеющей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10217-1-2015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сварные для работы под давлением. Технические условия поставки. Часть 1. Трубы из нелегированной стали с установленными свойствами для комнатной температуры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10217-2-2015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сварные для работы под давлением. Технические условия поставки. Часть 2. Трубы из нелегированной и легированной стали, полученные электросваркой, с установленными свойствами для повышенной температуры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10217-3-2015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сварные для работы под давлением. Технические условия поставки. Часть 3. Трубы из легированной мелкозернистой конструкционной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10217-4-2015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сварные для работы под давлением. Технические условия поставки. Часть 4. Трубы электросварные из нелегированной стали, полученные электросваркой, с установленными свойствами для пониженной температуры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10217-5-2015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сварные для работы под давлением Технические условия поставки. Часть 5. Трубы из нелегированной и легированной стали, полученные дуговой сваркой под флюсом, с установленными свойствами при повышенной температуры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10217-6-2015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сварные для работы под давлением. Технические условия поставки. Часть 6. Трубы из нелегированной стали, полученные дуговой сваркой под флюсом с установленными свойствами для низкой температуры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10217-7-2015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сварные для работы под давлением. Технические условия поставки. Часть 7. Трубы из нержавеющей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10220-2015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сварные и бесшовные. Размеры и массы на единицу длины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10221-2016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качества поверхности горячекатаного сортового проката и катанки. Технические условия поставки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10238-2015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конструкционных сталей, подвергаемые автоматической пескоструйной очистке и грунтовке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10245-4-2019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Стальная проволока и изделия из проволоки. Органические покрытия на стальной проволоке. Часть 4. Проволока с полиэфирным покрытием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10245-5-2019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Стальная проволока и изделия из проволоки. Органические покрытия на стальной проволоке. Часть 5. Проволока с полиамидным покрытием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10253-2-2015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Фитинги труб со стыковой сваркой. Часть 2. Нелегированные и легированные ферритовые стали, требующие особую проверку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10290-2018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Трубы стальные и фитинги для подводных и береговых трубопроводов. Наружные полиуретановые и модифицированы полиуретановые покрытия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10301-2015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фитинги стальные для береговых и морских трубопроводов. Внутреннее покрытие для снижения трения при транспортировке некоррозивных газов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10279-2016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Швеллеры стальные горячекатаные. Допуски формы, размеров и массы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10505-76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Канаты стальные закрытые подъемные.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10509-2017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Винты самонарезающие с фасонным буртиком под шестигранной головкой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10692-2015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стальные, чугунные и соединительные детали к ним. Приемка, маркировка, упаковка, транспортирование и 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11017-80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бесшовные высокого давления.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11068-81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электросварные из коррозионно-стойкой стали.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11371-78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Шайбы.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11383-2016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медные и латунные тонкостенные.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11960-2009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 нефтяная и газовая. Стальные трубы, используемые в скважинах как обсадные или насосно-компрессорные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12068-2014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катодная. Наружные органические оболочки для защиты от коррозии стальных трубопроводов, проложенных под землей и в воде, в соединении с катодной защитой от коррозии. Рулоны и уплотняющие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12237-2018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Вентиляция зданий. Воздуховоды. Утечка воздуха и прочность круглых воздуховодов из листового металла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13548-2016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тонкостенные из никеля и никелевых сплавов.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13663-86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профильные.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13726-97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Ленты из алюминия и алюминиевых сплавов.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13726-2023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Ленты из алюминия и алюминиевых сплавов.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13781.0-86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Муфты для силовых кабелей на напряжение до 35 киловольт включительно.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14688-2-2017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Инженерно-геологические изыскания и исследования. Идентификация и классификация почв. Часть 2. Принципы классификации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15040-2016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из бескислородной меди.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ISO 15481-2017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Винты сверлящие с крестовой тарельчатой головкой с самонарезающей резьбой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ISO 15979-2017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Заклепки "слепые" с открытым концом, разрывающимся вытяжным сердечником и выступающей головкой. Сталь/сталь (St/St)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ISO 15980-2017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Заклепки "слепые" с открытым концом, разрывающимся вытяжным сердечником и потайной головкой. Сталь/сталь (St/St)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15976-2017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Заклепки "слепые" с закрытым концом, разрывающимся вытяжным сердечником и выступающей головкой. Сталь/сталь (St/St)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ISO 15983-2017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Заклепки "слепые" с открытым концом, разрывающимся вытяжным сердечником и выступающей головкой. Аустенитная нержавеющая сталь/аустенитная нержавеющая сталь (A2/A2)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ISO 15984-2017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Заклепки "слепые" с открытым концом, разрывающимся вытяжным сердечником и потайной головкой. Аустенитная нержавеющая сталь/аустенитная нержавеющая сталь (A2/ A2)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16037-80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сварные стальных трубопроводов. Основные типы, конструктивные элементы и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16162-2015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стальной листовой холодный непрерывный. Допуски на размеры и форму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16523-97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тонколистовой из углеродистой стали качественной и обыкновенного качества общего назначения.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17019-78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крепления трубопроводов и кабелей.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17032-2010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 стальные горизонтальные для нефтепродуктов.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17032-2022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 стальные горизонтальные для нефтепродуктов.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17066-94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тонколистовой из стали повышенной прочности.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17217-79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из медно-никелевого сплава марки МНЖ5-1.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17217-2018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из медно-никелевого сплава марки МНЖ5-1.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17375-2001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трубопроводов бесшовные приварные из углеродистой и низколегированной стали. Отводы крутоизогнутые типа 3D (R=1,5 DN). Конструкция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17376-2001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трубопроводов бесшовные приварные из углеродистой и низколегированной стали. Тройники. Конструкция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17379-2001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трубопроводов бесшовные приварные из углеродистой и низколегированной стали. Заглушки эллиптические. Конструкция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17380-2001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трубопроводов бесшовные приварные из углеродистой и низколегированной стали.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18475-82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холоднодеформированные из алюминия и алюминиевых сплавов.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18482-2018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прессованные из алюминия и алюминиевых сплавов.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19277-2016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бесшовные холоднодеформированные для маслопроводов и топливопроводов.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19441-74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прессованные из магниевых сплавов.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20295-85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сварные для магистральных газонефтепроводов. Технические условия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20783-81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Лотки металлические для электропроводок. Общие технические условия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21562-76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металлические с утеплителем из пенопласта.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21631-76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из алюминия и алюминиевых сплавов.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21631-2023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из алюминия и алюминиевых сплавов.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21646-2003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медные и латунные для теплообменных аппаратов.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21729-76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конструкционные холоднодеформированные и теплодеформированные из углеродистых и легированных сталей.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21945-76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бесшовные горячекатаные из сплавов на основе титана.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21945-2023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бесшовные горячекатаные из сплавов на основе титана.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22130-86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стальных трубопроводов. Опоры подвижные и подвески.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22130-2018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стальных трубопроводов. Опоры подвижные и подвески.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22306-2010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цементные, армированные волокном, соединения и фитинги для систем гравитации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22786-77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биметаллические бесшовные для судостроения.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22790-89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Сборочные единицы и детали трубопроводов на Ру свыше 10 до 100 Мегапаскаля (свыше 100 до 1000 кгс/см2).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22818-83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Сборочные единицы и детали трубопроводов. Колена с углом 90 градусов и опорой на Ру свыше 10 до 100 МПа (св. 100 до 1000 кгс/см кв.). Конструкция и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22897-86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бесшовные холоднодеформированные из сплавов на основе титана.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22897-2023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бесшовные холоднодеформированные из сплавов на основе титана.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23118-2019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стальные строительные.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23486-79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металлические трехслойные стеновые с утеплителем из пенополиуретана.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23697-79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сварные прямошовные из алюминиевых сплавов.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23786-79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бурильные из алюминиевых сплавов. Технические условия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24030-80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бесшовные из коррозионно-стойкой стали для энергомашиностроения. Технические условия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24045-2016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стальные листовые гнутые с трапециевидными гофрами для строительства. Технические условия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24301-93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и трубы бронзовые и латунные литые. Технические условия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24524-80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стальные двухслойных покрытий зданий с утеплителем из пенополиуретана.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24839-2012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 стальные. Расположение отверстий в прокатных профилях. Размеры.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24890-81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сварные из титана и титановых сплавов.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24890-2023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сварные из титана и сплава на основе титана.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25573-82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Стропы грузовые канатные для строительства.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25577-83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стальные гнутые замкнутые сварные квадратные и прямоугольные.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26429-85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стальные путей подвесного транспорта.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26429-2018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стальные путей подвесного транспорта.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26805-86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Заклепка трубчатая для односторонней клепки тонколистовых строительных металлоконструкций.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26805-2020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Заклепка трубчатая для односторонней клепки тонколистовых строительных металлоконструкций.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27857-88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для дождевальных установок. Основные параметры, размеры и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29121-91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стальная углеродистая для лифтовых канатов.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30245-2012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стальные гнутые замкнутые сварные квадратные и прямоугольные для строительных конструкций.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30246-2016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тонколистовой рулонный с защитно-декоративным лакокрасочным покрытием для строительных конструкций.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30563-98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бесшовные холоднодеформированные из углеродистых и легированных сталей со специальными свойствами.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30564-98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бесшовные горячедеформированные из углеродистых и легированных сталей со специальными свойствами.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30732-2020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фасонные изделия стальные с тепловой изоляцией из пенополиуретана с защитной оболочкой.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30753-2001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трубопроводов бесшовные приварные из углеродистой и низколегированной стали. Отводы крутоизогнутые типа 2D (R=DN). Конструкция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31385-2016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 вертикальные цилиндрические стальные для нефти и нефтепродуктов.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31385-2023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 вертикальные цилиндрические стальные для нефти и нефтепродуктов.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32591-2013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Фитинги из меди и медных сплавов для соединения медных труб способом прессования.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32598-2013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медные круглого сечения для воды и газа.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32678-2014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безшовные и сварные холоднодеформированные общего назначения.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33259-2015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Фланцы арматуры, соединительных частей и трубопроводов на номинальное давление до PN 250. Конструкция, размеры и общие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50278-2010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бурильные с приваренными замками.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51245-2005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бурильные стальные универсальные.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и изделия (элементы) строительные из алюминия и алюминиевых сплавов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485-1-2018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и алюминиевые сплавы. Листы, полосы и плиты. Часть 1. Технические условия контроля и поставки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485-2-2018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и алюминиевые сплавы. Листы, полосы и плиты. Часть 2. Механические свойства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485-3-2012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и алюминиевые сплавы. Листы, полосы и плиты. Часть 3. Допуски формы и размеров для горячего проката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485-4-2012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и алюминиевые сплавы. Листы, полосы и плиты. Часть 4. Допуски формы и размеров для холодного проката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754-1-2018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и алюминиевые сплавы. Холоднотянутые прутки и трубы. Часть 1. Технические условия контроля и поставки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755-1-2018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и алюминиевые сплавы. Прутки, трубы и профили экструдированные. Часть 1. Технические условия контроля и поставки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755-2-2018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и алюминиевые сплавы. Прутки, трубы и профили экструдированные. Часть 2. Механические свойства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755-3-2013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и алюминиевые сплавы. Прутки, трубы и профили прессованные. Часть 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755-7-2016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и сплавы алюминиевые. Прутки, трубы и профили экструдированные. Часть 7. Трубы бесшовные, допуски размеров и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1592-2-2015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и алюминиевые сплавы. Трубы с продольными швами, выполненными роликовой высокочастотной сваркой. Часть 2. Механические характеристики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1592-3-2015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и алюминиевые сплавы. Трубы с продольными швами, выполненными роликовой высокочастотной сваркой. Часть 3. Допуски размеров и формы для круглых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1592-4-2015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и алюминиевые сплавы. Трубы с продольными швами, выполненными роликовой высокочастотной сваркой. Часть 4. Допуски размеров и формы для квадратных, прямоугольных и профилированных труб.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3487-2019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Гидроксид алюминия.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3623-2020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Радиаторы стальные панельные отопительные РСПО.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8617-2018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прессованные из алюминия и алюминиевых сплавов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11447-80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Шпильки упорные на Ру свыше 10 до 100 МПа (свыше 100 до 1000 кгс/см2).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12020-2-2016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и алюминиевые сплавы. Экструдированные прецизионные профили из сплавов ENAW-6060 и ENAW-6063. Часть 2. Допуски по размерам и форме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15088-2012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и алюминиевые сплавы. Строительные изделия для строительных работ. Технические условия контроля и поставки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прессованные из алюминия и алюминиевых сплавов.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21519-2003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оконные из алюминиевых сплавов.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21519-2022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оконные из алюминиевых профилей.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22233-2001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прессованные из алюминиевых сплавов для ограждающих конструкций.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22233-2018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прессованные из алюминиевых сплавов для ограждающих конструкций.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23747-88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 из алюминиевых сплавов.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23747-2015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 из алюминиевых сплавов.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24767-81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холодногнутые из алюминия и алюминиевых сплавов для ограждающих строительных конструкций.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24767-2018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холодногнутые из алюминия и алюминиевых сплавов для ограждающих строительных конструкций.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25097-2002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оконные деревоалюминиевые.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Радиаторы и их части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31311-2005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отопительные. Общие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введения в действие ГОСТ 31311-2022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31311-2022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отопительные. Общие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2025 года № 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безопасности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сооружений,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 изделий"</w:t>
            </w:r>
          </w:p>
        </w:tc>
      </w:tr>
    </w:tbl>
    <w:bookmarkStart w:name="z9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по стандартизации, содержащих правила и методы исследований (испытаний) и измерений, в том числе правила отбора образцов, для применения и исполнения требований Технического регламента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документа по стандартизации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по стандартизации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нерудные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1213-2003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 и гравий из плотных горных пород и отходов промышленного производства для строительных работ. Методы физико-механических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1214-2003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 и гравий из плотных горных пород и отходов промышленного производства для строительных работ. Методы химического анализа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1217-2003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для строительных работ.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1218-2003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на основе органических вяжущих для дорожного и аэродромного строительства.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1925-2018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 природный. Методы испытаний. Определение коэффициента капиллярного водопоглощения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1926-2018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Камень природный. Методы испытаний. Определение стойкости при сжатии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8269.0-97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 и гравий из плотных горных пород и отходов промышленного производства для строительных работ. Методы физико-механических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8735-88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для строительных работ.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12371-2016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 природный. Методы испытаний. Определение стойкости замораживанию/ оттаиванию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12372-2016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 природный. Методы испытаний. Определение прочности на изгиб под сосредоточенной нагрузкой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12407-2016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 природный. Методы испытаний. Петрографические исследование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12801-98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на основе органических вяжущих для дорожного и аэродромного строительства.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21216-2014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глинистое.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31426-2010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Породы горные рыхлые для производства песка, гравия и щебня для строительных работ. Технические требования и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Цемент, известь, гипс и местные вяжущие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196-2-2013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цемента. Часть 2. Химический анализ цемента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196-5-2016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испытания цемента. Часть 5. Определение гидравлической активности пуццолановых цементов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196-6-2016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испытания цемента. Часть 6. Определение тонкости помола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196-7-2013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цемента. Часть 7. Метод отбора и подготовки проб цемента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196-9-2016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Цемент. Методы испытаний. Часть 9. Определение теплоты гидратации полуадиабатическим методом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196-10–2018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цемента. Часть 10. Определение содержания водорастворимого хрома (VI) в цементе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197-2-2016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Цемент. Часть 2. Оценка и проверка постоянства характеристик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310.1-76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Цементы. Методы испытаний. Общие положения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310.2-76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Цементы. Методы определения тонкости помола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310.3-76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Цементы. Методы определения нормальной густоты, сроков схватывания и равномерности изменения объема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310.4-81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Цементы. Методы определения предела прочности при изгибе и сжатии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310.6-2020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Цементы. Метод определения водоотделения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413-2-2016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 для кладочных растворов. Часть 2.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459-3-2018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 строительная. Часть 3. Оценка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2062-2010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Цемент. Методы испытаний. Определение прочности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3361-2022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соответствия. Порядок подтверждения соответствия цементов и клинкера портландцементного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3730-2021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Цементы. Методы определения содержания минеральных добавок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5382-2019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 и материалы цементного производства. Методы химического анализа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9597-2011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Цемент. Методы испытания цемента. Определение нормальной густоты, времени схватывания и равномерности изменения объема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13639-2014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содержания органического углерода в известняке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14216-2017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Цемент. Состав, технические требования и критерии соответствия специальным цементам с низкой теплотой гидратации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22688-2018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 строительная.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23789-2018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Вяжущие гипсовые.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25983-83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 хризотиловый. Правила приемки и методы отбора и подготовки проб для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25984.1-83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 хризотиловый. Методы определения фракционного состава и массовой доли 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29581-2-2017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Цемент. Методы испытаний. Часть 2. Химический анализ рентгенофлуоресцентным методом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29582-1-2015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испытания цемента. Определение теплоты гидратации. Часть 1. Метод растворения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29582-2-2015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испытания цемента. Определение теплоты гидратации. Часть 2. Полуадиабатический метод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30744-2001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Цементы. Методы испытаний с использованием полифракционного песка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31356-2007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сухие строительные на цементном вяжущем.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31376-2008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сухие строительные на гипсовом вяжущем.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34532-2019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 тампонажные.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 и растворы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390-2008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фиброцемента. Методы отбора проб и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445-2016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строительный жидкий для напрягаемой арматуры.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450-2-2012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летучая для бетона. Часть 2. Оценка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451-1-2020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Зола-уноса. Методы испытаний. Часть 1. Определение содержания свободного оксида кальция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451-2-2020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Зола-уноса. Методы испытаний. Часть 2. Определение крупности методом мокрого рассева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480-2-2012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для бетона, раствора и смесей. Методы испытаний. Часть 2. Определение сроков схватывания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480-4-2012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для бетона, раствора и смеси. Методы испытаний. Часть 4. Определение водоотделения на поверхности бетона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480-5-2012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для бетона, раствора и смесей. Методы испытаний. Часть 5. Определение капиллярной абсорбции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480-6-2017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для бетона, раствора и смеси. Методы испытаний. Часть 6. Инфракрасный спектральный анализ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480-8-2018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для бетона, раствора и инъекционного раствора. Методы испытаний. Часть 8. Определение содержания массовой доли сухого вещества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480-10-2018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для бетона, раствора и инъекционного раствора. Методы испытаний. Часть 10. Определение содержания растворимых в воде хлоридов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480-11-2012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для бетона, раствора и смеси. Методы испытаний. Часть 11. Определение параметров пористости в затвердевшем бетоне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678-2015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Ячеистый бетон автоклавного твердения. Определение плотности в сухом состоянии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679-2015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Ячеистый бетон автоклавного твердения. Определение прочности на сжатие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680-2015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Ячеистый бетон автоклавного твердения. Определение усадки при высыхании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932-1-2016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для определения общих свойств заполнителей. Часть 1. Методы отбора проб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932-2-2016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определения основных характеристик заполнителей. Часть 2. Методы сокращения лабораторных проб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932-5-2016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определения основных характеристик заполнителей. Часть 5. Общее оборудование и поверка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932-6-2018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основных свойств заполнителей. Часть 6. Определение повторяемости и воспроизводимости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933-1-2013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для определения геометрических характеристик заполнителей. Часть 1. Определение гранулометрического состава. Метод просеивания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933-2-2018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геометрических показателей заполнителей. Часть 2. Определение гранулометрического состава, контрольные сита, номинальный размер отверстий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933-3-2016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геометрических показателей заполнителей. Часть 3. Определение формы зерен. Коэффициент лещадности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933-4-2016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геометрических показателей заполнителей. Часть 4. Определение формы зерен. Показатель формы зерен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933-5-2016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геометрических показателей заполнителей. Часть 5. Определение доли дробленых зерен в крупных гранулометрических фракциях горных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933-6-2016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геометрических показателей заполнителей. Часть 6. Оценка свойств поверхности определение коэффициента расхода заполнителей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933-7-2016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геометрических показателей заполнителей. Часть 7. Определения содержания раковин в крупных заполнителях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933-8-2016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геометрических показателей заполнителей. Часть 8. Определение содержания мелких фракций. Определение эквивалента песка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933-9-2016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геометрических показателей заполнителей. Часть 9. Определение содержания мелких фракций. Испытание с применением метиленового синего.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933-10-2016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геометрических показателей заполнителей. Часть 10. Определение содержания мелких фракций. Гранулометрический состав (метод просеивания с помощью воздушной струи)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933-11-2016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геометрических показателей заполнителей. Часть 11. Классификация и определение содержания компонентов в повторно используемом крупном заполнителе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989-2015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Ячеистый бетон автоклавного твердения. Определение прочности сцепления при испытании на продавливание арматурных стержней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990-2015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от коррозии арматуры в ячеистом бетоне автоклавного твердения и бетона на легких заполнителях с открытой структурой. Методы испытаний для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991-2015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Сборные железобетонные элементы из ячеистого бетона автоклавного твердения или бетон на легких заполнителях с открытой структурой. Определение размеров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992-2016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 на легких заполнителях с открытой структурой. Определение плотности в сухом состоянии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1015-1-2013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строительных растворов для каменной кладки. Часть 1. Определение гранулометрического состава (путем ситового анализа)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1015-2-2013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строительных растворов для каменной кладки. Часть 2. Отбор объединенных проб строительных растворов и изготовление образцов для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1015-3-2013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строительных растворов для каменной кладки. Часть 3. Определение консистенции свежеприготовленного строительного раствора (с помощью встряхивающего столика)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1015-6-2018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строительные для каменной кладки. Методы испытаний. Часть 6. Определение объемной плотности растворной смеси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1015-7-2013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строительных растворов для каменной кладки. Часть 7. Определение содержания воздуха в свежеприготовленном строительном растворе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1015-9-2013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строительных растворов для каменной кладки. Часть 9. Определение жизнеспособности и времени корректировки для свежеприготовленного строительного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1015-10-2016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строительные для каменной кладки. Методы испытаний. Часть 10. Определение средней плотности сухого затвердевшего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1015-11-2023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строительных растворов для каменной кладки. Часть 11. Определение прочности затвердевшего раствора при изгибе и сжатии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1015-12-2016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строительные для каменной кладки. Методы испытаний. Часть 12. Определение прочности сцепления затвердевших растворов для нанесения внутреннего и наружного слоев штукатурки на основание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1015-17-2016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строительные для каменной кладки. Методы испытаний. Часть 17. Определение содержания водорастворимых хлоридов в свежеприготовленном растворе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1015-18-2016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строительные для каменной кладки. Методы испытаний. Часть 18. Определение коэффициента водопоглощения в результате каппилярного действия затвердевшего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1015-19-2016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строительные для каменной кладки. Методы испытаний. Часть 19. Определение паропроницаемости затвердевшего штукатурного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1015-21-2016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строительные для каменной кладки. Методы испытаний. Часть 21. Определение совместимости однослойных строительных растворов для нанесения обрызга с основанием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1097-1-2022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 механические и физические свойства заполнителей. Часть 1. Определение устойчивости к истиранию (микро-Деваль)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1097-2-2016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для определения механических и физических свойств заполнителей. Часть 2. Метод определения сопротивления дроблению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1097-3-2013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для определения механических и физических характеристик заполнителей. Часть 3. Определение насыпной плотности и пустотности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1097-4-2016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механических и физических свойств заполнителей. Часть 4. Определение пустотности сухого уплотненного заполнителя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1097-5-2016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механических и физических свойств заполнителей. Часть 5. Определение влажности методом высушивания в сушильном шкафу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1097-6-2016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для определения механических и физических свойств заполнителей. Часть 6. Определение плотности зерен и водопоглощения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1097-7-2022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 механические и физические свойства заполнителей. Часть 7. Определение плотности частиц наполнителя. Метод пикнометра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1097-8-2022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 механические и физические свойства заполнителей. Часть 8. Определение показателя полируемости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1097-9-2016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испытаний механических и физических свойств заполнителей. Часть 9. Определение устойчивости к истиранию в результате воздействий шин с шипами против скольжения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1097-10-2018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механических и физических свойств заполнителей. Часть 10. Определение высоты капиллярного подъема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1351-2015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Ячеистый бетон автоклавного твердения. Определение предела прочности на растяжение при изгибе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1352-2015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Ячеистый бетон автоклавного твердения или бетон на легких заполнителях с открытой структурой. Определение статического модуля упругости при сжатии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1353-2022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Газобетон автоклавный. Определение содержания влаги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1354-2016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 легкий с обнаженным заполнителем. Определение прочности при сжатии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1355-2015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Ячеистый бетон автоклавного твердения или бетон на легких заполнителях с открытой структурой. Определение деформации ползучести при сжатии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1356-2015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Сборные железобетонные элементы из ячеистого бетона автоклавного твердения или бетон на легких заполнителях с открытой структурой. Испытание для определения рабочих характеристик при поперечной нагрузке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1367-1-2016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термостойкости и эрозионной стойкости заполнителей. Часть 1. Определение устойчивости к попеременному замораживанию и оттаиванию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1367-2-2016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термостойкости и эрозионной стойкости заполнителей. Часть 2. Испытание воздействием сульфата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1367-3-2018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термостойкости и эрозионной стойкости заполнителей. Часть 3. Испытание кипячением базальта с признаком "Солнечный ожог"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1367-4-2016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термостойкости и эрозионной стойкости заполнителей. Часть 4. Определение усадки при высыхании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1367-5-2016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термостойкости и эрозионной стойкости заполнителей. Часть 5. Определение термостойкости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1367-6-2018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термостойкости и эрозионной стойкости заполнителей. Часть 6. Определение стойкости к замораживанию и оттаиванию в растворе соли (NaCl)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1520-2012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сборные армированные из бетона на легких заполнителях с открытой структурой с рабочей и монтажной арматурой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1521-2016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 легкий с обнаженным заполнителем. Определение прочности при изгибе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1542-2018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 системы для защиты и ремонта бетонных конструкций. Методы испытаний. Измерение прочности сцепления на отрыв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1737-2016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сопротивления сдвигу соединений сварных арматурных сеток, каркасов для сборных элементов из ячеистого бетона автоклавного твердения или бетона на легких заполнителях с открытой структурой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1738-2015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Железобетонные ненагруженные элементы из ячеистого бетона автоклавного твердения. Определение напряжений в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1739-2015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Ячеистый бетон автоклавного твердения или бетона на легких заполнителях с открытой структурой. Определение прочности на срез в плоскости соединений между сборными 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1740-2015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Сборные железобетонные элементы из ячеистого бетона автоклавного твердения или бетон на легких заполнителях с открытой структурой. Испытание для определения рабочих характеристик преимущественно под вертикальной нагрузкой (вертикальные элементы)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1741-2015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Ячеистый бетон автоклавного твердения или бетон на легких заполнителях с открытой структурой. Определение прочности на срез при усилиях вне плоскости соединений сборных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1742-2015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Ячеистый бетон автоклавного твердения с открытой структурой. Определение прочности на срез между различными слоями многослойных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1744-3-2018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химических свойств заполнителей. Часть 3. Подготовка элюатов путем выщелачивания заполнителей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1744-4-2018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химических свойств заполнителей. Часть 4. Определение чувствительности наполнителей к воде для битумных смесей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EN 1744-5-2023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химических свойств заполнителей. Часть 5. Определение кислоторастворимых хлоридных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1744-6-2018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химических свойств заполнителей. Часть 6. Определение влияния экстрагированного раствора вторично используемого заполнителя на время начала схватывания цемента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1766-2019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 системы для защиты и ремонта бетонных конструкций. Методы испытаний. Эталонные бетонные основания для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EN 1770-2019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 системы для защиты и ремонта бетонных конструкций. Методы испытаний. Определение коэффициента теплового расширения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1877-1-2019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 системы для защиты и ремонта бетонных конструкций. Реакционные группы эпоксидных смол. Часть 1. Определение эпоксидного эквивалента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1877-2-2018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 системы для защиты и ремонта бетонных конструкций. Методы испытания. Реакционные группы эпоксидных смол. Часть 2. Определение аминных групп с помощью общего щелочного числа.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1920-3-2011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бетона. Подготовка и выдержка образцов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1920-4-2009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бетона. Часть 4. Прочность затвердевшего бетона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1920-5-2009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бетона. Часть 5. Характеристики затвердевшего бетона иные кроме прочности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1920-6-2009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бетона. Часть 6. Отбор образцов, подготовка и испытания железобетонных каркасов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1920-7-2009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бетона. Часть 7. Неразрушающие испытания затвердевшего бетона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2088-2011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бетона. Смеси бетонные свежеуложенные. Свойства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2089-2011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бетонные свежеуложенные. Отбор проб (образцов) для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2197-1-2012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летучая для бетона. Часть 1. Определение, требования и критерии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DIN 4030-2-2016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агрессивности воды, почвы и газов к бетону. Часть 2. Отбор и анализ проб воды и почвы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5802-86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строительные.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5802-2024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строительные.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6782-2007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Заполнители для бетона. Определение насыпной плотности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6783-2007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Заполнители для бетона. Определение насыпной плотности и водопоглощения. Метод гидростатического равновесия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6784-2007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Бетон. Определение статического модуля упругости при сжатии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7033-2007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Заполнители тонкие и крупные для бетона. Определение насыпной плотности и водопоглощения. Метод с использованием пикнометра.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9758-2012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Заполнители пористые неорганические для строительных работ.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10060-2012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Методы определения морозостойкости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10180-2012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Методы определения прочности по контрольным образцам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10181-2014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бетонные.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12189-2019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 системы для защиты и ремонта бетонных конструкций. Методы испытаний. Определение времени открытой выдержки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12192-1-2019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 системы для защиты и ремонта бетонных конструкций. Гранулометрический анализ. Часть 1. Метод испытания сухих компонентов предварительно смешанной строительной растворной смеси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12192-2-2019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 системы для защиты и ремонта бетонных конструкций. Методы испытаний. Гранулометрический анализ. Часть 2. Метод для наполнителей полимерных связующих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12269-1-2015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Ячеистый бетон автоклавного твердения. Определение сцепления с арматурной сталью испытанием балок. Часть 1. Кратковременное испытание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12269-2-2015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Ячеистый бетон автоклавного твердения. Определение сцепления с арматурной сталью испытанием балок. Часть 2. Длительное испытание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12350-1-2015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бетонной свежеприготовленной смеси. Часть 1. Отбор образцов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12350-2-2012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бетонной свежеприготовленной смеси. Часть 2. Определение осадки конуса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12350-3-2012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бетонной свежеприготовленной смеси. Часть 3. Метод Вебе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12350-4-2012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бетонной свежеприготовленной смеси. Часть 4. Степень уплотняемости.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12350-5-2012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бетонной свежеприготовленной смеси. Часть 5. Испытание на расплыв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12350-6-2012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бетонной свежеприготовленной смеси. Часть 6. Плотность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12350-7-2012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бетонной свежеприготовленной смеси. Часть 7. Содержание воздуха. Методы определение под давлением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EN 12350-8-2023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бетонной свежеприготовленной смеси. Часть 8. Самоуплотняющийся бетон. Испытание на расплыв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12350-9-2018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бетонной смеси. Часть 9. Самоуплотняющийся бетон. Испытание V-образной воронкой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12350-10-2018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бетонной смеси. Часть 10. Самоуплотняющийся бетон. Испытание L-образной коробкой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12350-11-2018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бетонной смеси. Часть 11. Самоуплотняющийся бетон. Испытание расслоением на сите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12350-12-2018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бетонной смеси. Часть 12. Самоуплотняющийся бетон. Испытание J-образным кольцом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12390-1-2018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затвердевшего бетона. Часть 1. Форма, размеры и другие требования к испытываемым образцам и формам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12390-2-2016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затвердевшего бетона. Часть 2. Изготовление и выдерживание образцов для испытания на прочность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12390-3-2016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затвердевшего бетона. Часть 3. Прочность на сжатие образцов для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12390-4-2016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затвердевшего бетона. Часть 4. Прочность на сжатие. Технические условия на испытательные машины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12390-5-2016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затвердевшего бетона. Часть 5. Прочность при изгибе образцов для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12390-6-2016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затвердевшего бетона. Часть 6. Прочность на растяжение при раскалывании образцов для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12390-7-2022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затвердевшего бетона. Часть 7. Плотность затвердевшего бетона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12390-8-2022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затвердевшего бетона. Часть 8. Определение глубины проникновения воды под давлением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CEN/TS 12390-9-2022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затвердевшего бетона. Часть 9. Стойкость к замораживанию-оттаиванию с противобледенительными солями. Шелушение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12390-10-2022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затвердевшего бетона. Часть 10. Определение стойкости бетона к карбонизации при атмосферном уровне содержания углекислого газа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12390-11-2022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 твердый бетон. Часть 11. Определение хлоридовостойкости бетона, однонаправленная диффузия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12504-1-2011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бетона в конструкциях. Часть 1. Образец бетона, вырезаемый из толщи конструкции. Отбор образцов, исследование и испытание при сжатии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12504-2-2017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бетона в конструкциях. Часть 2. Неразрушающий контроль. Определение величины отскока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12504-3-2014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бетона в конструкциях. Часть 3. Определение усилия отрыва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12504-4-2014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Испытание бетона в конструкциях. Часть 4. Определение скорости распространения ультразвукового импульса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12617-1-2019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 системы для защиты и ремонта бетонных конструкций. Методы испытаний. Часть 1. Определение линейной усадки полимеров и систем защиты поверхностей (SPS)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12617-2-2019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 системы защиты и ремонта бетонных конструкций. Методы испытаний. Часть 2. Усадка полимерных связующих, вводимых в трещины: объемная усадка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12617-3-2019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 системы для защиты и ремонта бетонных конструкций. Методы испытаний. Часть 3. Определение ранней линейной усадки структурных связывающих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12617-4-2019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 системы для защиты и ремонта бетонных конструкций. Методы испытаний. Часть 4. Определение усадки и расширения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12730.0-2020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Общие требования к методам определения плотности, влажности, водопоглощения, пористости и водонепроницаемости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12730.1-2020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Методы определения плотности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12730.2-2020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Метод определения влажности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12730.3-2020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Метод определения водопоглощения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12730.4-2020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Метод определения показателей пористости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12730.5-2018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Методы определения водонепроницаемости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12852.0-77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 ячеистый. Общие требования к методам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12852.0-2020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 ячеистый. Общие требования к методам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12852.5-77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 ячеистый. Метод определения коэффициента паропроницаемости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12852.5-2020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 ячеистый. Метод определения коэффициента паропроницаемости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12852.6-77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 ячеистый. Метод определения сорбционной влажности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12852.6-2020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 ячеистый. Метод определения сорбционной влажности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13018-2016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неразрушающий. Визуальный контроль. Общие принципы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13087-81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Методы определения истираемости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13087-2018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Методы определения истираемости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13383-2-2022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Заполнители для гидротехнического строительства. Часть 2.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13395-3-2019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 системы для защиты и ремонта бетонных конструкций. Методы испытаний. Определение удобоукладываемости. Часть 3. Испытание бетона для ремонта на текучесть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13577-2012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Химическое воздействие на бетон. Определение содержания агрессивных компонентов двуокиси углерода в воде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13687-1-2019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 системы для защиты и ремонта бетонных конструкций. Методы испытаний. Определение тепловой совместимости. Часть 1. Цикл замораживания и оттаивания с погружением в антиобледенительную 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13687-2-2019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 системы для защиты и ремонта бетонных конструкций. Методы испытаний. Определение тепловой совместимости. Часть 2. Цикл дождя с громом (тепловой удар)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13687-3-2019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 системы для защиты и ремонта бетонных конструкций. Методы испытаний. Определение тепловой совместимости. Часть 3. Тепловой цикл без воздействия антиобледенительной соли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13687-4-2019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 системы для защиты и ремонта бетонных конструкций. Методы испытаний. Определение тепловой совместимости. Часть 4. Сухой тепловой цикл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13687-5-2019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 системы для защиты и ремонта бетонных конструкций. Методы испытаний. Определение тепловой совместимости. Часть 5. Стойкость к температурному удару.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13791- 2023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прочности на сжатие конструкций на месте и предварительно выполненных бетонных компонентов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14488-7-2017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торкрет-бетона. Часть 7. Содержание фибры в бетоне, армированном фиброй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14721-2017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испытания металлофибробетонона. Измерение содурджания фибря в бетонной смеси и затредевшем бетоне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15057-2018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Фиброцементные профилированные листы. Метод испытания на ударопрочность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CEN/TR 15177-2022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определение стойкости бетона к переменному воздействию замораживания и оттаивания. Внутреннее повреждение конструкции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15304-2015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Ячеистый бетон автоклавного твердения. Определение морозостойкости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15361-2015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влияния антикоррозионных покрытий на способности анкеровки поперечными анкерными стержнями в сборных железобетонных элементах из ячеистого бетона автоклавного твердения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16502-2023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испытания для определения степени кислотности почвы по Бауманну-Галли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17623-87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Радиоизотопный метод определения средней плотности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17624-2021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Ультразвуковой метод определения прочности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18105-2018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Правила контроля и оценки прочности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21718-84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строительные. Диэлькометрический метод измерения влажности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22690-2015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Определение прочности механическими методами неразрушающего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22783-77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Метод ускоренного определения прочности на сжатие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22783-2022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Бетоны. Методы прогнозирования прочности на сжатие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23732-2011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для бетонов и строительных растворов.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24316-80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Метод определения тепловыделения при твердении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24316-2022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Метод определения тепловыделения при твердении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24452-80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Методы определения призменной прочности, модуля упругости и коэффициента Пуассона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24452-2023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Методы определения призменной прочности, модуля упругости и коэффициента Пуассона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24544-81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Методы определения деформаций усадки и ползучести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24544-2020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Методы определения деформаций усадки и ползучести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24545-81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Методы испытаний на выносливость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24545-2021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Методы испытаний на выносливость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25881-83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 химические стойкие.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26134-84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Ультразвуковой метод определения морозостойкости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26134-2016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Ультразвуковой метод определения морозостойкости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27005-86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 легкие и ячеистые. Правила контроля средней плотности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27005-2014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 легкие и ячеистые. Правила контроля средней плотности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27677-88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от коррозии в строительстве. Бетоны. Общие требования к проведению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28570-2019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Методы определения прочности по образцам, отобранным из 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29167-91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Методы определения характеристики трещиностойкости (вязкости разрушения) при статическом нагружении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29167-2021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Методы определения характеристики трещиностойкости (вязкости разрушения) при статическом нагружении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30459-2008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для бетонов и строительных растворов. Определение и оценка эффективности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31914-2012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 высокопрочные тяжелые и мелкозернистые для монолитных конструкций. Правила контроля и оценки качества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C173/C173M-2014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Стандартная методика определения содержания воздуха в свежеприготовленной бетонной смеси объемным методом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кладочные стеновые, облицовочные и отделочные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771-4-2011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строительным блокам. Часть 4. Блоки строительные из автоклавного ячеистого бетона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772-1-2016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строительных элементов каменной кладки. Часть 1. Определение прочности при сжатии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772-2-2015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строительных элементов каменной кладки. Часть 2. Определение процентного содержания пустот в элементах каменной кладки (по отпечатку на бумаге)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772-3-2013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элементов каменной кладки. Часть 3. Определение объема без пустот и процентного содержания пустот в керамических элементах каменной кладки методом гидростатического взвешивания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772-4-2022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элементов каменной кладки. Часть 4. Определение истинной и средней плотности, а также полной и открытой пористости элементов каменной кладки из натурального камня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772-5-2013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элементов каменной кладки. Часть 5. Определение содержания активных растворимых солей в керамических элементах каменной кладки.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772-6-2015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элементов каменной кладки. Часть 6. Определение прочности на растяжение при изгибе элементов каменной кладки из легкого бетона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772-7-2013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элементов каменной кладки. Часть 7. Определение водопоглощения керамических элементов каменной кладки для гидроизоляционного слоя при кипячении в воде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772-9-2013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элементов каменной кладки. Часть 9. Определение объема и процентного содержания пустот и объема без пустот в керамических и силикатных элементах каменной кладки по средством заполнения песком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772-10-2015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строительных элементов каменной кладки. Часть 10. Определение влажности силикатных изделий и изделий из ячеистого бетона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772-11-2013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элементов каменной кладки. Часть 11. Определение капиллярного водопоглощения элементов каменной кладки из бетона на легких заполнителях, автоклавного ячеистого бетона, искусственного и природного камня, и начального водопоглощения керамических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772-13-2015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элементов каменной кладки. Часть 13. Определение абсолютной и кажущейся плотности в сухом состоянии элементов каменной кладки (кроме природного камня)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772-14-2015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строительных элементов каменной кладки. Часть 14. Определение влажностной деформации элементов и блоков из бетона на пористых заполнителях и искусственного камня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772-16-2014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элементов каменной кладки. Часть 16. Определение размеров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772-18-2015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строительных элементов каменной кладки. Часть 18. Определение морозостойкости силикатных блоков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772-19-2015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строительных элементов каменной кладки. Часть 19. Определение удлинения при увлажнении крупноформатных изделий с горизонтальными пустотами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772-20-2015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строительных элементов каменной кладки. Часть 20. Определение плоскостности поверхностей элементов каменной кладки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772-21-2015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элементов каменной кладки. Часть 21. Определение водопоглощения керамического и силикатного кирпича посредством абсорбции холодной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CEN/TS 772-22-2016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строительных элементов каменной кладки. Часть 22. Определение стойкости замораживанию/оттаиванию элементов глиняной каменной кладки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846-2-2013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вспомогательных элементов каменной кладки. Часть 2. Определение прочности сцепления сетки заводского изготовления для армирования горизонтальных швов кладки.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846-3-2013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вспомогательных элементов каменной кладки. Часть 3. Определение допускаемой нагрузки на срез сварных швов сетки заводского изготовления для армирования горизонтальных швов кладки.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846-4-2013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вспомогательных элементов каменной кладки. Часть 4. Определение характеристик допустимой нагрузки и деформации пластин под нагрузкой.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846-5-2015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вспомогательных элементов каменной кладки. Часть 5. Определение характеристик допустимой нагрузки при растяжении и сжатии, и деформации под нагрузкой анкеров связи (испытание между двумя элементами)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846-6-2015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вспомогательных компонентов каменной кладки. Часть 6. Определение допускаемой нагрузки на растяжение и сжатие, и характеристик деформации под нагрузкой для анкеров, крепящих каменную кладку (испытание с одной стороны)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846-7-2015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вспомогательных элементов каменной кладки. Часть 7. Определение допустимой нагрузки на срез и характеристик деформации под нагрузкой анкеров, крепящих кладку, стойких к срезу и скольжению (испытание между двумя элементами для строительных соединений)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846-8-2015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испытания вспомогательных элементов каменной кладки. Часть 8. Определение прочности и жесткости стальных хомутов для опоры конца деревянной балки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846-9-2023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вспомогательных элементов для каменной кладки. Часть 9. Определение сопротивления изгибу и сдвигу перемычек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846-10-2015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вспомогательных элементов каменной кладки. Часть 10. Определение допустимой нагрузки и характеристик прогиба под нагрузкой консоли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846-11-2015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вспомогательных элементов каменной кладки. Часть 11. Определение размеров и изгиба перемычек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846-13-2015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вспомогательных элементов каменной кладки. Часть 13. Определение прочности на удар, на абразивное воздействие и коррозию органических покрытий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1052-2-2023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каменной кладки. Часть 2. Определение прочности на растяжение при изгибе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1052-3-2012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каменной кладки. Часть 3. Определение начальной прочности при срезе (сдвиге).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1052-4-2012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каменной кладки. Часть 4. Определение прочности на срез (сдвиг) по гидроизоляционному слою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1052-5-2012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каменной кладки. Часть 5. Определение прочности сцепления методом изгибающего момента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1364-1-2016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 огнестойкость ненесущих элементов. Часть 1. Стены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1364-2-2015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зданий, не несущие нагрузки. Испытания на огнестойкость. Часть 2. Подвесные потолки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1364-3-2016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 огнестойкость ненесущих элементов. Часть 3. Навесные фасады. Полная конфигурация (полная сборка)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1364-4-2015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зданий, ненесущие нагрузки. Испытания на огнестойкость. Часть 4. Экранные стены конфигурация части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1745-2014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Кладка каменная и изделия для каменной кладки. Методы определения теплотехнических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1904-2009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и отделочные материалы. Потолки подвесные. Метод испытания на огнестойкость.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1936-2014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природного камня. Определение истинной и кажущейся плотности, общей и открытой пористости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1937-2023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испытания смесей на основе гидравлических вяжущих для заглаживания и выравнивания полов. Стандартные процедуры смешивания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3540-2020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строительные. Стены наружные ненесущие каркасного типа с наличием светопропускающих элементов. Методы испытаний на огнестойкость и пожарную опасность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7025-91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 и камни керамические и силикатные. Методы определения водопоглощения, плотности и контроля морозостойкости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8462-85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стеновые. Методы определения пределов прочности при сжатии и изгибе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13963-2017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для заполнения швов гипсовых плит. Определения, требования и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20182-74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асбестоцементные клееные. Метод определения прочности клеевых соединений при сдвиге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24332-88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 и камни силикатные. Ультразвуковой метод определения прочности при сжатии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24992-2014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каменные. Метод определения прочности сцепления в каменной кладке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27180-2001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Плитки керамические.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27180-2019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Плитки керамические.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28089-2012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 стеновые. Метод определения прочности сцепления облицовочных плиток с основанием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30629-2011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облицовочные из горных пород.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тепло- и звукоизоляционные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717-1-2016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Акустика. Оценка звукоизоляции в зданиях и строительных элементах. Часть 1. Изоляция от воздушного шума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в строительстве. Метод определения длины и ширины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в строительстве. Метод определения толщины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в строительстве. Метод определения отклонения от прямоугольности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в строительстве. Метод определения отклонения от плоскостности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в строительстве. Метод определения характеристик сжатия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1593-2016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неразрушающий. Испытание на герметичность. Метод с применением пробы на образование пузырьков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1602-2011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в строительстве. Метод определения кажущейся плотности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1604-2011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в строительстве. Метод определения стабильности размеров при заданной температуре и влажности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1605-2011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в строительстве. Метод определения деформации при заданной сжимающей нагрузке и температуре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1606-2011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в строительстве. Метод определения ползучести при сжатии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1607-2011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в строительстве. Метод определения прочности при растяжении перпендикулярно к лицевым поверхностям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1608-2011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в строительстве. Метод определения прочности при растяжении параллельно лицевым поверхностям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1609-2011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в строительстве. Метод определения водопоглощения при кратковременном частичном погружении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1610-2016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Прокладка и испытания дренажных и канализационных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1716-2020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строительные. Испытание на огнестойкость. Определение теплоты сгорания (теплотворная способность)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2001-2010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в строительстве. Метод определения стабильности размеров при заданной температуре и влажности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2363-2013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геотекстильные и изделия на их основе. Определение характеристик водопроницаемости в направлении, перпендикулярном к плоскости образца, без нагрузки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2364-2013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геотекстильные и изделия на их основе. Определение водопропускной способности плоской поверхности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2365-2013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геосинтетические. Испытание перфорации при динамической нагрузке (испытание падающим конусом)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2410-2013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 строительные. Определение прочности сцепления при растяжении клеевого вещества и основного покрытия к теплоизоляционному материалу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2411-2013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 строительные. Метод определения механических свойств армирующих фасадных сеток из стекловолокна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4333-2014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Методы определения температур вспышки и воспламенения в открытом тигле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4333-2021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Методы определения температур вспышки и воспламенения в открытом тигле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4590-2017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Поропласты жесткие. Определение объемного процентного соотношения открытых и закрытых пор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4897-2016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Поропласты. Определение коэффициента линейного термического расширения жестких материалов при пониженных температурах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ИСO 6946-2011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 здания и конструктивные элементы. Тепловое сопротивление и коэффициент теплопередачи. Метод расчета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7076-99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строительные. Метод определения теплопроводности и термического сопротивления при стационарном тепловом режиме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8302-2015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Теплоизоляция. Определение теплового сопротивления и соответствующих характеристик в стационарном режиме. Метод закрытой горячей плиты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8894-1-2018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огнеупорные. Определение теплопроводности. Часть 1. Методы нагретой проволоки (расстановки крестом и термометр сопротивления)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8894-2-2019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огнеупорные. Определение теплопроводности. Часть 2. Метод горячей проволоки (параллельный)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9869-1-2015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Теплоизоляция. Строительные элементы. Измерение по месту теплового сопротивления и коэффициента теплопередачи. Часть 1. Метод с применением измерителя теплового потока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9972-2012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Теплоизоляционные свойства зданий. Определение воздухопроницаемости зданий. Метод нагнетания воздуха вентилятором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ISO 10140-2-2018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Акустика. Лабораторные измерения звукоизоляции элементов зданий. Часть 2. Измерение звукоизоляции воздушного шума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ISO 10140-3-2018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 Лабораторные измерения звукоизоляции элементов зданий. Часть 3. Измерение звукоизоляции ударного шума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11501-78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Битумы нефтяные. Метод определения глубины проникания иглы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11506-73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Битумы нефтяные. Метод определения температуры размягчения по кольцу и шару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12085-2011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в строительстве. Методы определения линейных размеров образцов, предназначенных для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12086-2011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в строительстве. Метод определения характеристик паропроницаемости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12087-2011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в строительстве. Методы определения водопоглощения при длительном погружении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12088-2011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в строительстве. Метод определения диффузного влагопоглощения в течение длительного времени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12089-2011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в строительстве. Методы определения характеристик изгиба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12090-2011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в строительстве. Методы определения характеристик сдвига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12354-2-2018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 зданий. Методы расчета акустических характеристик зданий по характеристикам их элементов. Часть 2. Звукоизоляция ударного шума между помещениями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12430-2011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в строительстве. Методы определения прочности при действии сосредоточенной нагрузки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12431-2011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в строительстве в плавающих полах. Метод измерения толщины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12567-1-2015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тепловая окон и дверей. Определение коэффициента теплопередачи с помощью термокамеры. Часть 1. Комплект окон и дверей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12570-2008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Гидротермические эксплуатационные характеристики строительных материалов и изделий. Определение содержания влаги путем высушивания при повышенной температуре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ISO 12572-2023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Тепловлажностные характеристики строительных материалов и изделий. Определение свойств паропроницаемости. Метод чашки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12623-2012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 для строительного оборудования и промышленных установок. Определение кратковременного водопоглощения при частичном погружении предварительно отформованной изоляции трубы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12624-2015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 для оборудования зданий и промышленных установок. Определение следовых концентраций водорастворимых, ионов натрия и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12628-2012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 для строительного оборудования и промышленных установок. Определение размеров, перпендикулярности и линейности предварительно отформованной изоляции трубы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12629-2012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 для строительного оборудования и промышленных установок. Определение паропроницаемости предварительно отформованной изоляции трубы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12664-2016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строительные. Теплотехнические характеристики. Определение сопротивления теплопередаче по методу защищенных термопластин и тепломера. Сухие и влажные изделия со средним и низким сопротивлением теплопередаче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12968-2015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 строительные. Определение сопротивления вытягиванию наружных теплоизоляционных композиционных систем (ETICS) (испытание пенного блока)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13467-2011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для инженерного оборудования зданий и промышленных установок. Методы определения размеров, отклонений от прямоугольности и прямолинейности цилиндров заводского изготовления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13470-2011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для инженерного оборудования зданий и промышленных установок. Метод определения кажущейся плотности цилиндров заводского изготовления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13471-2011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для инженерного оборудования зданий и промышленных установок. Метод определения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14256-2000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Ленты тканые электро- и теплоизоляционные.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14707-2011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для инженерного оборудования зданий и промышленных установок. Метод определения максимальной рабочей температуры цилиндров заводского изготовления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16297-80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звукоизоляционные и звукопоглощающие.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16381-77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строительные теплоизоляционные. Классификация и общие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16381-2022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строительные теплоизоляционные. Классификация и общие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16534-2013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 строительные. Определение ползучести при сжатии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16535-2013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 строительные. Определение долгосрочного водопоглощения при погружении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16536-2013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 строительные. Определение долгосрочного водопоглощения при диффузии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16537-2013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 строительные. Определение характеристик при сдвиге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16544- 2013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 строительные. Кондиционирование до влажного равновесия при заданных температуре и влажности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16545-2013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 строительные. Определение характеристик при циклических нагрузках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17177-94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строительные теплоизоляционные.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18866-93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 из доменного шлака для производства минеральной ваты.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20916-87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теплоизоляционные из пенопласта на основе резольных феноло-формальдегидных смол.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20916-2021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теплоизоляционные из пенопласта на основе резольных феноло-формальдегидных смол.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21880-2011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из минеральной ваты прошивные теплоизоляционные.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21880-2022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из минеральной ваты прошивные теплоизоляционные.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22452-2015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Строительные теплоизоляционные панели для стен.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22546-77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 из пенопласта ФРП-1.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22950-95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минераловатные повышенной жесткости на синтетическом связующем.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23208-2003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Цилиндры и полуцилиндры теплоизоляционные из минеральной ваты на синтетическом связующем.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23208-2022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Цилиндры и полуцилиндры теплоизоляционные из минеральной ваты на синтетическом связующем.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23250-78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строительные. Метод определения удельной теплоемкости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23307-78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теплоизоляционные из минеральной ваты вертикально-слоистые.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23422-87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строительные. Нейтронный метод измерения влажности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24816-81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строительные. Методы определения сорбционной влажности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24816-2014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строительные. Методы определения сорбционной влажности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25898-2012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строительные. Методы определения паропроницаемости и сопротивления паропроницанию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25898-2020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строительные. Методы определения паропроницаемости и сопротивления паропроницанию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26281-84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строительные теплоизоляционные. Правила приемки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26891-2016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Соединения, получаемые с помощью механических крепежных деталей. Основные принципы определения характеристик прочности и деформативности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29052-1-2015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Акустика. Определение динамической жесткости. Часть 1. Материалы, применяемые под "плавающими" полами в жилых домах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29053-2011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акустические. Методы определения сопротивления продуванию потоком воздуха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29764-2015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 строительные. Определение деформации в заданных условиях компрессионной нагрузки и температуры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29765-2015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 строительные. Определение прочности на разрыв перпендикулярно к поверхности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29767-2015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 строительные. Определение краткосрочного поглощения воды частичным погружением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29770-2015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 строительные. Определение толщины изоляционных изделий для съемных полов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29803-2012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 строительные. Определение сопротивления удару наружных теплоизоляционных композиционных систем (ETICS)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30256-94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строительные. Метод определения теплопроводности цилиндрическим зондом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30290-94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строительные. Метод определения теплопроводности поверхностным преобразователем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30643-98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 с тепловой изоляцией. Метод определения санитарно-химических характеристик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30643-2020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Конструкции строительные с тепловой изоляцией. Метод определения санитарно-химических характеристик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31430-2011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в строительстве. Метод определения содержания органических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31704-2011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звукопоглощающие. Методы измерения звукопоглощения реверберационной камере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31705-2011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звукопоглощающие, применяемые в зданиях. Оценка звукопоглощения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31706-2011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акустические, применяемые в плавающих полах жилых зданий. Метод определения динамической жесткости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31911-2011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для инженерного оборудования зданий и промышленных установок. Определение декларируемой теплопроводности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31912-2011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для инженерного оборудования зданий и промышленных установок. Определение расчетной теплопроводности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31915-2011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теплоизоляционные. Оценка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31924-2011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строительные большой толщины с высоким и средним термическим сопротивлением. Методы определения термического сопротивления на приборах с горячей охранной зоной и оснащенных тепломером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31925-2011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строительные c высоким и средним термическим сопротивлением. Методы определения термического сопротивления на приборах с горячей охранной зоной и оснащенных тепломером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32301-2011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для инженерного оборудования зданий и промышленных установок. Метод определения влагопоглощения цилиндров заводского изготовления при кратковременном частичном погружении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32302-2011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теплоизолированные, применяемые для инженерного оборудования и промышленных установок. Метод определения остаточного количества водорастворимых хлоридов, фторидов, силикатов, натрия и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32303-2011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для инженерного оборудования зданий и промышленных установок. Метод определения характеристик паропроницаемости цилиндров заводского изготовления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32493-2013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теплоизоляционные. Метод определения воздухопроницаемости и сопротивления воздухопроницанию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кровельные, гидроизоляционные и герметизирующие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1109-2011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кровельные и гидроизоляционные гибкие битумсодержащие. Метод определения гибкости при пониженных температурах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1110-2011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кровельные и гидроизоляционные гибкие битумсодержащие. Метод определения теплостойкости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1848-1-2011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кровельные и гидроизоляционные гибкие битумсодержащие. Метод определения длины, ширины и прямолинейности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1849-1-2011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кровельные и гидроизоляционные гибкие битумосодержащие. Методы определения толщины и массы на единицу площади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1849-2-2011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кровельные и гидроизоляционные гибкие полимерные (термопластичные или эластомерные). Методы определения толщины и массы на единицу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1850-2-2011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кровельные и гидроизоляционные гибкие полимерные (термопластичные или эластомерные). Метод определения видимых дефектов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1928-2011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кровельные и гидроизоляционные гибкие битумосодержащие и полимерные (термопластичные или эластомерные). Метод определения водонепроницаемости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2678-94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рулонные кровельные и гидроизоляционные.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3396-2019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строительные. Покрытия бесчердачные. Метод испытаний по определению класса пожарной 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3397-2019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Материалы строительные. Кровельные материалы. Метод испытаний по определению группы пожарной 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12039-2011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кровельные и гидроизоляционные гибкие битумсодержащие. Метод определения адгезии гранул посыпки к покровному слою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12730-2011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кровельные и гидроизоляционные гибкие битумсодержащие и полимерные (термопластичные или эластомерные). Метод определения сопротивления статическому продавливанию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13416-2011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кровельные и гидроизоляционные гибкие битумсодержащие и полимерные (термопластичные или эластомерные). Правила отбора образов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18180-72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Битумы нефтяные. Метод определения изменения массы после прогрева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18956-73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рулонные кровельные. Методы испытаний на старение под воздействием искусственных климатических факторов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25945-98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полимерные строительные герметизирующие нетвердеющие.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26589-94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Мастики кровельные и гидроизоляционные.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31897-2011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кровельные и гидроизоляционные гибкие битумосодержащие и полимерные (термопластичные или эластомерные). Метод определения сопротивления динамическому продавливанию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31898-1-2011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кровельные и гидроизоляционные гибкие битумсодержащие. Метод определения сопротивления раздиру стержнем гвоздя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31899-1-2011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кровельные и гидроизоляционные гибкие битумосодержащие. Метод определения деформативно-прочностных свойств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31899-2-2011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кровельные и гидроизоляционные гибкие битумосодержащие. Метод определения деформативно-прочностных свойств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32315.1-2011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кровельные и гидроизоляционные гибкие битумосодержащие. Метод определения сопротивления раздиру клеевого соединения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32316.1-2011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кровельные и гидроизоляционные гибкие битумосодержащие. Метод определения прочности на сдвиг клеевого соединения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32317-2011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кровельные и гидроизоляционные гибкие битумосодержащие и полимерные (термопластичные или эластомерные). Метод испытания на старение под воздействием искусственных климатических факторов: УФ-излучения, повышенной температуры и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конструкционная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1497-84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Металлы. Методы испытаний на растяжение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1497-2023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Металлы. Методы испытаний на растяжение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1579-93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Проволока. Метод испытания на перегиб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10446-80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Проволока. Метод испытания на растяжение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12004-81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арматурная. Методы испытания на растяжение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32486-2015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композитная полимерная для армирования бетонных конструкций. Методы определения структурных и термомеханических характеристик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32486-2021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композитная полимерная для армирования бетонных конструкций. Методы определения структурных и термомеханических характеристик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32487-2015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композитная полимерная для армирования бетонных конструкций. Методы определения характеристик стойкости к агрессивным средам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32492-2015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композитная полимерная для армирования бетонных конструкций. Методы определения физико-механических характеристик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и детали фундаментов железобетонные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5686-2012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Грунты. Методы полевых испытаний сваями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5686-2020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Грунты. Методы полевых испытаний сваями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8829-2018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строительные железобетонные и бетонные заводского изготовления. Методы испытаний нагружением. Правила оценки прочности, жесткости и трещиностойкости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17625-83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и изделия железобетонные. Радиационный метод определения толщины защитного слоя бетона, размеров и расположения арматуры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22362-77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железобетонные. Методы измерения силы натяжения арматуры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22904-93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железобетонные. Магнитный метод определения толщины защитного слоя бетона и расположения арматуры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22904-2023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железобетонные. Магнитный метод определения толщины защитного слоя бетона и расположения арматуры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23858-2019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сварные стыковые арматуры железобетонных конструкций. Ультразвуковые методы контроля качества. Правила приемки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28574-2014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от коррозии в строительстве. Конструкции бетонные и железобетонные. Методы испытаний адгезии защитных покрытий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28575-90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от коррозии в строительстве. Конструкции бетонные и железобетонные. Испытание паропроницаемости защитных покрытий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28575-2014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от коррозии в строительстве. Конструкции бетонные и железобетонные. Испытание паропроницаемости защитных покрытий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и детали каркаса зданий и сооружений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40-3-2-2016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Столбы фонарные. Конструкция и проверка. Часть 3-2. Проверка испытанием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40-3-3-2016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Столбы фонарные. Конструкция и проверка. Часть 3-3. Проверка расчетом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15080-8-2014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Расширенное применение результатов испытаний на огнестойкость. Часть 8. Балки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30247.0-94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строительные. Методы испытаний на огнестойкость. Общие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30247.1-94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строительные. Методы испытаний на огнестойкость. Несущие и ограждающие конструкции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Конструкции, детали стен и перегородки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2219-2012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строительные. Конструкции ограждающие и заполнения проемов с наличием светопропускающих элементов. Метод испытаний на огнестойкость.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2884-2016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строительные. Конструкции из панелей с металлическими обшивками. Методы испытаний на огнестойкость и пожарную опасность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15254-2-2014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Расширенное применение результатов испытаний на огнестойкость. Ненесущие стены. Часть 2. Стеновые и гипсовые блоки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15254-5-2014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Расширенное применение результатов испытаний на огнестойкость. Ненесущие стены. Часть 5. Конструкции из металлических сэндвич-панелей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15254-6-2014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Расширенное применение результатов испытаний на огнестойкость. Ненесущие стены. Часть 6. Навесные фасады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15254-7-2014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Расширенное применение результатов испытаний на огнестойкость. Ненесущие потолки. Часть 7. Конструкции из металлических сэндвич-панелей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22695-77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стен и покрытий зданий слоистые с утеплителем из пенопластов. Пенопласты. Методы испытаний на прочность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23404-86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легкие ограждающие с утеплителем из пенопласта. Метод определения модулей упругости и сдвига пенопласта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30403-2012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строительные. Метод испытаний на пожарную опасность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31251-2008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Стены наружные с внешней стороны. Метод испытаний на пожарную опасность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и детали инженерных и специальных сооружений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13216-1-2014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дымовые. Методы испытаний систем дымовых труб. Часть 1. Общие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11310-2012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муфты хризотилцементные. Правила приемки и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24983-81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железобетонные напорные. Ультразвуковой метод контроля и оценки трещиностойкости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Конструктивные и архитектурно-строительные элементы зданий и сооружений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819-2011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 животноводческих помещений в местах отдыха крупного рогатого скота и свиней. Обеспечение теплотехнических свойств полов. Метод определения показателей теплоусвоения поверхности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832-2011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 животноводческих помещений в местах отдыха крупного рогатого скота и свиней. Обеспечение несцепляемости волосяного покрова с материалом покрытия. Метод определения предрасположенности материала покрытия к сцеплению с волосяным покровом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833-2011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 животноводческих помещений в местах отдыха крупного рогатого скота и свиней. Обеспечение нескользкости материала покрытия полов. Метод определения нескользкости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835-2011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 животноводческих помещений в местах отдыха крупного рогатого скота и свиней. Обеспечение адгезии покрытия к подстилающему слою. Метод определения адгезии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1365-1-2014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 огнестойкость несущих элементов конструкций. Часть 1. Стены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1365-2-2015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 огнестойкость несущих элементов конструкций. Часть 2. Полы и крыша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1365-3-2014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Огневые испытания несущих элементов конструкций. Часть 3. Балки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1365-4-2015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 огнестойкость несущих элементов конструкций. Часть 4. Колонны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1365-5-2014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 огнестойкость несущих элементов конструкций. Часть 5. Балконы и переходные мостики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1365-6-2014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 огнестойкость несущих элементов конструкций. Часть 6. Лестницы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1634-1-2014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 огнестойкость и защиту от дыма дверей и ставней в сборе, открываемых окон и элементов строительных скобяных изделий. Часть 1. Дымоизолирующие двери и ставни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1634-3-2014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 огнестойкость и защиту от дыма дверей и ставней в сборе, открываемых окон и элементов строительных скобяных изделий. Часть 3. Испытания на огнестойкость дверей, ставней и открываемых окон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2110-2011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строительные. Двери и ворота противопожарные. Метод испытаний на огнестойкость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2429-2013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строительные. Двери и ворота противопожарные. Метод испытаний на дымогазонепроницаемость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3008-1-2020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дверные и ставни. Испытания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огнестойкость. Часть 1. Общие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3008-3-2017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 огнестойкость. Часть 3. Горизонтально ориентированные дверные блоки и ставни в сборе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10077-1-2012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характеристики окон, дверей и жалюзи. Расчет коэффициента теплопередачи. Часть 1. Общие положения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15269-1-2014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Расширенное применение результатов испытаний на огнестойкость и/или защиту от дыма дверей, ставней, открываемых окон, включая элементы фурнитуры. Часть 1. Общие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15269-2-2014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Расширенное применение результатов испытаний на огнестойкость и/или защиту от дыма дверей, ставней, открываемых окон, включая элементы фурнитуры. Часть 2. Огнестойкость навесных и вращающихся стальных дверных блоков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15269-5-2015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Расширенное применение результатов испытания на огнестойкость и/или контроля задымления дверей, ставней и открываемых оконных блоков, включая элементы скобяных изделий зданий. Часть 5. Огнестойкость навесных и поворотных остекленных дверных блоков и открываемых окон c металлической рамой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15269-7-2014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Расширенное применение результатов испытаний на огнестойкость и/или защиту от дыма дверей, ставней, открываемых окон, включая элементы фурнитуры. Часть 7. Огнестойкость стальных раздвижных дверных блоков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15269-10-2014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Расширенное применение результатов испытаний на огнестойкость и/или защиту от дыма дверей, ставней, открываемых окон, включая элементы фурнитуры. Часть 10. Огнестойкость стальных рольставней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15822-2009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дверные. Метод испытания эксплуатационных характеристик проемов дверных блоков в условиях диагональной деформации. Сейсмические аспекты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24033-80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Окна и балконные двери деревянные. Методы механических испытаний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24033-2018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Окна, двери, ворота. Методы механических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23166-2024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оконные.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26602.1-99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оконные и дверные. Методы определения сопротивления теплопередаче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26602.1-2023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оконные и дверные. Методы определения сопротивления теплопередаче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26602.2-99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оконные и дверные. Методы определения воздухо- и водопроницаемости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26602.3-2016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оконные и дверные. Метод определения звукоизоляции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26602.4-2012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оконные и дверные. Метод определения общего коэффициента пропускания света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30247.2-97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строительные. Методы испытаний на огнестойкость. Двери и ворота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30247.3-2002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строительные. Методы испытаний на огнестойкость. Двери шахт лифтов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31166-2003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ограждающие зданий и сооружений. Метод калориметрического определения коэффициента теплопередачи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Строительное стекло и изделия из стекла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9050-2009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в строительстве. Определение коэффициентов пропускания света, прямых солнечных лучей, суммарной солнечной энергии, ультрафиолетовых лучей и показателей, свойственных остеклению.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9051-2009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в строительстве. Остекленные конструкции, содержащие огнестойкое прозрачное или полупрозрачное стекло, для использования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9900-2013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Методы определения механических свойств. Определение модуля упругости при поперечном статическом изгибе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10134.0-2017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Методы определения химической стойкости. Общие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10134.1-2017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Методы определения химической стойкости. Определение водостойкости при 98°С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11067-2013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Метод определения механических свойств. Определение ударной вязкости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12898-2014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Методы определения тепловых характеристик. Определение коэффициента эмиссии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13541-2013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Метод испытания на стойкость к воздействию взрыва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16933-2009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строительное. Безопасное взрывоустойчивое остекление. Испытание ударной волной спортивных сооружений и классификация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16934-2009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строительное. Безопасное взрывоустойчивое остекление. Испытание под нагрузкой с ударной трубой и классификация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16935-2009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строительное. Остекление пуленепробиваемым стеклом. Испытание и классификация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16936-1-2009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в строительстве. Остекление защитное. Часть 1. Испытание и классификация на основе повторных сбрасываний шара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16936-2-2009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в строительстве. Остекление защитное. Часть 2. Испытание и классификация на основе повторных ударов молотом и топором при комнатной температуре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16936-3-2009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в строительстве. Остекление защитное. Часть 3. Испытание и классификация стекла посредством физического воздействия подручными средствами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16936-4-2009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в строительстве. Остекление защитное. Часть 4. Испытание и классификация стекла на основе ударов маятника в условиях воздействия огня и высоких температур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16940-2009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в строительстве. Остекление и звукоизоляция. Измерение механического полного сопротивления многослойного стекла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20492-1-2015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в строительстве. Теплоизоляционные стеклопакеты. Часть 1. Климатические испытания для определения прочности краевых уплотнений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20492-2-2015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в строительстве. Теплоизоляционные стеклопакеты. Часть 2. Химические испытания для определения запотевания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20492-3-2015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в строительстве. Теплоизоляционные стеклопакеты. Часть 3. Определение концентрации газа и скорости утечки газа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20492-4-2015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в строительстве. Теплоизоляционные стеклопакеты. Часть 4. Методы определения физических свойств краевых уплотнений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22897-2009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в строительстве. Остекление и звукоизоляция. Описание изделий и определение свойств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25535-2013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Методы определения термостойкости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26302-93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Стекло. Методы определения коэффициентов направленного пропускания и отражения света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26302-2021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Стекло. Методы определения коэффициентов направленного пропускания и отражения света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32278-2013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Методы определения оптических характеристик. Определение цветовых координат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32281.1-2013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Определение прочности на изгиб. Основные принципы проведения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32281.3-2013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Определение прочности на изгиб. Испытание на образце, опирающемся на две точки (четыре точки изгиба)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32529-2013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Правила приемки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32530-2013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от него. Маркировка, упаковка, транспортирование, 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32539-2013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Термины и определения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32540-2013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Методы определения оптических характеристик. Определение показателя преломления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32557-2013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Методы контроля геометрических параметров и показателей внешнего вида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32564.1-2013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Метод испытания на стойкость к удару шаром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32564.2-2013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Метод испытания на стойкость к удару топором и молотком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32566-2013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Метод испытаний на пулестойкость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32996-2014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Методы испытаний на стойкость к климатическим воздействиям. Испытание на морозостойкость.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32998.4-2014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Стеклопакеты клееные. Методы определения физических характеристик герметизирующих слоев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32999-2014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Метод испытания на стойкость к соляному туману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33000-2014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Метод испытания на огнестойкость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33001-2014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Методы определения механических свойств. Испытание на стойкость к истиранию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33002-2014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Методы определения механических свойств. Испытания на характер разрушения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33003-2014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Методы определения оптических искажений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33088-2014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Метод испытания на влагостойкость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33089-2014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Метод испытания на стойкость к ультрафиолетовому излучению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33090-2014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Метод определения звукоизолирующей способности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34208-2017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Стекловолокно. Маты. Определение средней толщины, толщины под нагрузкой и восстановления после сжатия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34260-2017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Стекловолокно. Нити рубленые. Определение насыпной плотности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и изделия (элементы) строительные из древесины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212-2018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Консерванты древесные. Общее руководство по отбору образцов и подготовке к анализу консервантов для древесины и обработанной древесины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252-2018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испытания на поле для определения относительной защитной эффективности консерванта древесины в контакте с грунтом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302-1-2015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Клеи для несущих деревянных конструкций. Методы испытаний. Часть 1. Определение прочности на сдвиг клеевого соединения при продольном растяжении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302-2-2015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Клеи для несущих деревянных конструкций. Методы испытаний. Часть 2. Определение стойкости к расслоению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302-3-2015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Клеи для несущих деревянных конструкций. Методы испытаний. Часть 3. Определение влияния кислотных повреждений древесных волокон при циклическом изменении температуры и влажности на прочность при поперечном растяжении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302-4-2015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Клеи для несущих деревянных конструкций. Методы испытаний. Часть 4. Определение воздействия усушки древесины на прочность при сдвиге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302-5-2015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Клеи для несущих деревянных конструкций. Методы испытаний. Часть 5. Определение максимального времени сборки при стандартных условиях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302-6-2015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Клеи для несущих деревянных конструкций. Методы испытаний. Часть 6. Определение минимального времени прессования при стандартных условиях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302-7-2016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Клеи для несущих деревянных конструкций. Методы испытаний. Часть 7. Определение обычного срока службы при стандартных условиях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310-2016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древесные. Определение модуля упругости при изгибе и прочности на изгиб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320-2013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древесностружечные и древесноволокнистые. Определение сопротивления выдергиванию шурупов вдоль оси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324-2-2014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древесные. Определение размеров плит. Часть 2. Определение перпендикулярности и прямолинейности кромок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325-2014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древесные. Определение размеров образцов для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326-1-2014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древесные. Отбор, подготовка и контроль образцов. Часть 1. Отбор и подготовка образцов для испытаний и выражение результатов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326-2-2014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древесные. Отбор, подготовка и контроль образцов. Часть 2. Начальные типовые испытания и внутренний производственный контроль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326-3-2014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древесные. Отбор, подготовка и контроль образцов. Часть 3. Контроль отобранной партии плит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382-1-2013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древесноволокнистые. Определение поверхностного поглощения. Часть 1. Методы испытаний древесноволокнистых плит сухим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382-2-2013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древесноволокнистые. Определение поверхностного поглощения. Часть 2. Испытание твердых древесноволокнистых плит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383-2012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Методы испытаний. Определение прочности соединения и основных значений крепежных деталей типа штифта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384-2015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Деревянные конструкции. Определение нормативных значений прочностных свойств и плотности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409-2012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Методы испытаний. Определение изгибающего момента крепежных деталей типа штифта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594-2012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Методы испытаний. Несущая способность и жесткость деревянных стеновых панелей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595-2018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Методы испытаний. Испытание ферм для определения прочности и характера деформации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789-2016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Методы испытаний. Определение механических свойств деревянных панелей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1058-2016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древесные. Определение собственных значений 5-процентного квантиля и средних собственных значений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1075-2016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Методы испытаний. Соединения с металлическими 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1087-1-2014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древесностружечные Определение влагостойкости. Часть 1. Испытание кипячением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1156-2014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древесные. Определение коэффициентов длительности действия нагрузки и ползучести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1195-2014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Методы испытаний. Эксплуатационные характеристики несущего настила перекрытий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1310-2017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Лесоматериалы круглые и пиленые. Метод определения характеристик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1380-2012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Методы испытаний. Соединения, несущие нагрузку, с помощью гвоздей, винтов, дюбелей и болтов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1381-2016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Методы испытаний. Несущие скобовые соединения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1382-2017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Методы испытаний. Сопротивление выдергиванию крепежных элементов деревянных 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1383-2017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Методы испытаний. Сопротивление древесины вдавливанию под головкой крепежных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1912-2016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Лесоматериалы строительные. Классы прочности. Визуальное распределение по сортам и породам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2138-2011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деревянные для строительства. Показатели, оценка соответствия и маркировка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2923-2016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Технологическая щепа. Метод определения влажности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3340-2015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древесноволокнистые. Метод определения содержания песка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8970-2017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Испытания соединений с механическими креплениями. Требования к плотности древесины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9427-2013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древесные. Определение плотности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10633-78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древесностружечные. Общие правила подготовки и проведения физико-механических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10633-2018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древесно-стружечные и древесноволокнистые. Общие правила подготовки и проведения физико-механических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10634-88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древесностружечные. Методы определения физических свойств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10635-88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древесностружечные. Методы определения предела прочности и модуля упругости при изгибе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10637-2019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древесно-стружечные. Метод определения удельного сопротивления выдергиванию гвоздей и шурупов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11842-76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древесностружечные. Метод определения ударной вязкости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11842-2021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древесностружечные и древесно-волокнистые. Метод определения ударной вязкости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11843-76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древесностружечные. Метод определения твердости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12122-4-2018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Определение характеристических значений. Часть 4. Композитные древесные материалы.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12369-1-2012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древесные. Характеристические значения для проектирования конструкций. Часть 1. OSB, древесностружечные и древесноволокнистые плиты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12460-1-2013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древесные. Определение выделения формальдегида. Часть 1. Метод определения выделения формальдегида с применением камеры вместимостью 1 кубический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12460-5-2016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древесные. Определение выделения формальдегида. Часть 5. Метод экстракции (называемый методом перфорации)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12512-2016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Методы испытаний. Циклические испытания соединений с механическими крепежными 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13061-1-2015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механические свойства древесины. Методы испытаний для малых чистых деревянных образцов. Часть 1. Определение влажности для физических и механических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13061-2-2016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Древесина. Физические и механические свойства. Методы испытаний небольших очищенных образцов. Часть 2. Определение плотности для физических и механических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13123-1-2020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Окна, двери и ставни. Взрывоустойчивость. Требования и классификация. Часть 1. Ударная труба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13183-1-2017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влаги в образце пиленного лесоматериала. Часть 1. Определение методом сушки в сушильной камере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13183-2-2016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влаги в изделии из пиломатериалов. Часть 2. Определение содержания влаги методом электрического сопротивления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13238-2016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строительных изделий на определение реакции на огонь. Процедуры кондиционирования и общие правила отбора подложек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13354-2015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массивные древесные. Качество склеивания. Метод испытания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ENV 13381-7-2012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для определения факторов, влияющих на огнестойкость строительных конструкций. Часть 7. Защита деревянных 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13446-2015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деревянные. Определение несущей способности на выдергивание крепежных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CEN/TS 13810-2-2016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деревянные. Полы с воздушной прослойкой. Часть 2. Методы испытания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13823-2016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на огонь строительной продукции. Строительные изделия, исключая настилы, наложенные от теплового воздействия от изолированного источника возгорания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14081-1-2011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Строительная древесина несущего назначения прямоугольного сечения, сортированная по прочности. Часть 1.Общие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14081-3-2015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Строительная древесина несущего назначения прямоугольного сечения, сортированная по прочности. Часть 3. Машинная сортировка. Дополнительные требования к заводскому производственному контролю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14272-2016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Фанера. Метод расчета некоторых механических свойств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14358-2012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Расчет значений характеристического 5-процентиля и критерии соответствия пробы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15228-2017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Конструкция деревянная, обработанная антисептиком против биологических воздействий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CEN/TS 15680-2023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Сборные деревянные лестницы. Методы механических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15737-2018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Методы испытаний. Сопротивление при кручении винтов.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16572-2013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Плиты древесные. Методы испытания конструктивных свойств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16979-2013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древесные. Определение содержания влаги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16998-2013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древесные. Определение влагостойкости. Испытание в кипящей воде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20585-2013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древесные. Определение предела прочности при изгибе во влажном состоянии после погружения в воду при температуре 70°С и 100°С (температура кипения)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22406-77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и изделия из древесины для строительства. Метод определения условной влагопроницаемости влагозащитных покрытий и пропиток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22406-2021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и изделия из древесины для строительства. Метод определения условной влагопроницаемости влагозащитных покрытий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23234-2009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древесностружечные. Метод определения удельного сопротивления нормальному отрыву наружного слоя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26988-86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древесноволокнистые. Метод определения предела прочности при растяжении перпендикулярно к пласти плиты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10636-90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древесностружечные. Метод определения предела прочности при растяжении перпендикулярно пласти плиты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10636-2018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древесно-стружечные и древесно-волокнистые. Метод определения предела прочности при растяжении перпендикулярно к пласти плиты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27678-2014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древесные и фанера. Перфораторный метод определения содержания формальдегида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27680-88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древесностружечные и древесноволокнистые. Методы контроля размеров и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30567-98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 модифицированная. Метод определения токсичности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33120-2014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 клееные. Методы определения прочности клеевых соединений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33121-2014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 клееные. Методы определения стойкости клеевых соединений к температурно-влажностным воздействиям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50801-2008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Древесное сырье, лесоматериалы, полуфабрикаты и изделия из древесины и древесных материалов. Порядок отбора проб и методы измерения удельной активности радионуклидов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Полимеры, пластические массы, химические волокна и каучуки, применяемые в строительстве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37-2020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Резина вулканизованная или термопластичная. Определение упругопрочностных свойств при растяжении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75-2-2014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Пластмассы. Определение температуры изгиба под нагрузкой. Часть 2. Пластмассы и эбонит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ISO 178-2016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Пластмассы. Определение свойств при изгибе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180-2022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Пластмассы. Определение ударной вязкости по Изоду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188-2013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Каучук, вулканизованный или термопластичный. Испытания на ускоренное старение или теплостойкость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306-2018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Пластмассы. Термопластичные материалы. Определение температуры размягчения по методу Вика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527-1-2014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Пластмассы. Определение механических свойств при растяжении. Часть 1. Общие принципы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527-2-2015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Пластмассы. Определение механических свойств при растяжении. Часть 2. Условия испытаний формовочных и экструзионных пластмасс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527-3-2014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Пластмассы. Определение механических свойств при растяжении. Часть 3. Условия испытаний для пленок и 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815-1-2016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вулканизованный или термопластичный. Определение остаточной деформации сжатия. Часть 1. При температуре окружающей среды или повышенных температурах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815-2-2016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вулканизированный или термопластичный. Определение остаточной деформации сжатия. Часть 2. При низких температурах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1133-1-2014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Пластмассы. Определение индекса текучести расплава термопластов по массе (MFR) и по объему (MVR). Часть1. Стандартный метод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1133-2-2015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Пластмассы. Определение индекса текучести расплава термопластов по массе (MFR) и по объему (MVR). Часть 2. Метод для материалов чувствительных к временно-температурным воздействиям и/или влажности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1183-1-2014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Пластмассы. Методы определения плотности непористых пластмасс. Часть 1. Метод погружения, метод жидкостного пикнометра и метод титрования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1183-2-2014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Пластмассы. Методы определения плотности непористых пластмасс. Часть 2. Определение плотности с помощью градиентной колонки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1183-3-2014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Пластмассы. Методы определения плотности непористых пластмасс. Часть 3. Метод с применением газового пикнометра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1847-2018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гибкие гидроизоляционные. Пластмассовые и эластомерные листы для гидроизоляции крыш. Определение воздействия жидких химикатов, включая воду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1848-2-2018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гибкие гидроизоляционные. Определение длины, ширины, прямолинейности и плоскостности. Часть 2. Пластмассовые и эластомерные листы для гидроизоляции крыш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2039-2-2015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Пластмассы. Определение твердости. Часть 2. Твердость по Роквеллу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2433-2013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Сетки полимерные строительного назначения.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ISO 3501-2019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пластмассовых трубопроводов. Механические соединения между фитингами и напорными трубами. Метод испытания на сопротивление вытягиванию под действием постоянного продольного усилия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ISO 3503-2019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пластмассовых трубопроводов. Механические соединения между фитингами и напорными трубами. Метод испытания на герметичность узлов под внутренним давлением подвергаемых изгибу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4664-1-2016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вулканизованный или термопластичный. Определение динамических свойств. Часть 1. Общее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4664-2-2016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вулканизированный или термопластичный. Определение динамических свойств. Часть 2. Метод с использованием крутильного маятника при низких частотах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8483-2010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фитинги из термореактивных стеклопластиков (GRP). Методы испытаний для проверки конструкции фланцевых соединений на болтах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9967-2018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из термопластов. Определение коэффициента ползучести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9969-2018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из термопластов. Определение кольцевой жесткости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ИСO 10639-2010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пластмассовых трубопроводов из пластмассы для водоснабжения, находящиеся под давлением и безнапорные. Системы из термореактивных стеклопластиков (GRP) на основе ненасыщенной полиэфирной (UP) смолы. Общие технические требования.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10928-2018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Трубопроводы пластмассовые. Трубы и фитинги из термореактивных стеклопластиков (GRP). Методы регрессионного анализа и их применение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10952-2017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пластмассовых трубопроводов. Трубы и фитинги из термореактивных стеклопластиков (GRP). Определение стойкости к химическому воздействию с внутренней поверхности в условиях деформации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11529-86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поливинилхлоридные для полов. Методы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11529-2016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поливинилхлоридные для полов. Методы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11583-74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полимерные строительные отделочные. Методы определения цветоустойчивости под воздействием света, равномерности окраски и светлоты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12162-2015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Термопластичные материалы для производства труб и фитингов, предназначенных для напорных приложений. Классификация и обозначение. Общий эксплуатационный (расчетный) коэффициент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14125-2016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Композиты на основе стеклопластика. Определение свойств гибкости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14932-2017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Пластмасса. Эластичная термопластичная пленка для упаковки. Требования и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16620-2-2019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Пластмассы. Содержание компонентов на биологической основе. Часть 2. Определение содержания углерода на биологической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16620-3-2019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Пластмассы. Содержание компонентов на биологической основе. Часть 3. Определение содержания синтетического полимера на биологической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16620-4-2019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Пластмассы. Содержание компонентов на биологической основе. Часть 4. Определение содержания массовой доли компонентов на биологической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24434-80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слоистые с утеплителем из пенопластов для стен и покрытий зданий. Пенопласты. Метод определения усадки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25209-82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 и пленки полимерные. Методы определения поверхностных зарядов электретов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25609-2015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полимерные рулонные и плиточные для полов. Метод определения показателя теплоусвоения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26150-84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строительные полимерные отделочные на основе поливинилхлорида. Метод санитарно-химической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27019-86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полимерные рулонные для полов. Ускоренный метод определения звукоизоляционных свойств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27019-2016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полимерные рулонные для полов. Ускоренный метод определения звукоизоляционных свойств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30548-97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Полотна нетканые (подоснова) для линолеума.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31362- 2007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Прокладки уплотняющие для оконных и дверных блоков. Метод определения сопротивления эксплуатационным воздействиям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32657-2014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Композиты полимерные. Методы испытаний. Определение температуры изгиба под нагрузкой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32318 -2012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кровельные и гидроизоляционные гибкие битумосодержащие и полимерные (термопластичные или эластомерные). Метод определения паропроницаемости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и изделия (элементы) строительные стальные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 8/E8 M-2016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методы испытаний металлических материалов на растяжение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E 18-2016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методы контроля твердости по Роквеллу и поверхностной твердости по Роквеллу металлических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G 39-2016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Стандартная практика подготовки и применения образцов в форме изогнутой балки для испытания на коррозию под напряжением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G85-2017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Стандартная практика испытания в модифицированном солевом растворе (тумане)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E 110-2016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метод испытания твердости металлических материалов по Роквеллу и Бринеллю с применением переносных твердомеров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E 112-2016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метод испытаний для определения средней степени зернистости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E 114-2011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по применению ультразвукового эхо-импульсного метода контроля контактным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148-1-2017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металлические. Испытание на ударный изгиб на маятниковом копре по Шарпи. Часть 1. Метод испытания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148-3-2017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металлические. Испытание на ударный изгиб на маятниковом копре по Шарпи. Часть 3. Приготовление и определение характеристик стандартных испытательных образцов с V-образным надрезом для верификации испытательных машин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E 213-2016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Стандартная практика ультразвукового исследования металлических труб и трубных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E 340-2016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метод испытаний макроструктуры металлов и сплавов с помощью травления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A 370-2018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испытание стальных изделий. Стандартный метод и определения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E 384-2016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метод испытаний для микроиндентирования твердости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A 435 / A 435 M-2016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требования к ультразвуковому контролю узконаправленным пучком толстолистовой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E 709-2016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Стандартное руководство по проведению магнитопорошковых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A751-2016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методы испытаний, практика и терминология для проведения химического анализа изделий из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E 797/ E 797 M-2016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технологический процесс измерения толщины с помощью ультразвукового контактного метода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A 956-2016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методы испытаний твердости изделий из стали по Либу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1182-2016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строительных материалов при испытании на огнестойкость. Испытание на негорючесть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E 1186-2016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Общепринятая практика обнаружения мест утечки воздуха в ограждающих конструкциях и воздушных перегородках зданий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1363-1-2016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огнестойкость. Часть 1. Общие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1363-2-2011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 огнестойкость. Часть 2. Альтернативные и дополнительные методы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1366-3-2015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 огнестойкость инженерных систем. Часть 3. Уплотнения зазоров в местах прохода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1366-4-2014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 огнестойкость инженерных систем. Часть 4. Уплотнения линейных швов.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1366-5-2014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 огнестойкость инженерных систем. Часть 5. Каналы и шахты для инженерных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1366-6-2014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 огнестойкость инженерных систем. Часть 6. Фальшпол и пустотные полы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1366-7-2014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огнестойкость инженерных систем. Часть 7. Конвейерные системы и их затворные 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1460-2016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 металлические. Покрытия, полученные горячим цинкованием на черных металлах. Определение массы на единицу площади гравиметрическим методом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1898-2009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конструкций инженерных систем. Воздуховоды. Метод испытания на огнестойкость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6506-1-2017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металлические. Определение твердости по Бринеллю. Часть 1: Метод испытания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6506-3-2017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металлические. Определение твердости по Бринеллю. Часть 3. Калибровка стандартных образцов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6506-4-2017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металлические. Определение твердости по Бринеллю. Часть 4. Таблица значений твердости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ISO 6507-1-2010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и сплавы. Измерение твердости по Виккерсу. Часть 1. Метод измерений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6507-3-2015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металлические. Испытание на твердость по Виккерсу. Часть 3. Калибровка контрольных блоков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6507-4-2011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и сплавы. Измерение твердости по Виккерсу. Часть 4. Таблицы значений твердости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6508-1-2017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металлические. Испытание на твердость по Роквеллу. Часть 1. Метод испытания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7438-2016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металлические. Испытание на изгиб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7801-2015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металлические. Проволока. Проба на изгиб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8491-2016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металлические. Трубы (отрезки). Испытание на изгиб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8492-2016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металлические. Трубы. Испытание на сплющивание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732.\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6892-1-2017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металлические. Испытание на растяжение. Часть 1. Метод испытания при комнатной температуре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6892-2-2015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материалы. Испытание на растяжение. Часть 2. Метод испытания при повышенной температуре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9227-2015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 коррозию в искусственной атмосфере. Испытания в соляном тумане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10049-2016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металлические плоские. Измерение средней величины шероховатости Ra и пикового числа RPc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10124-2002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напорные бесшовные и сварные (кроме труб, изготовленных дуговой сваркой под флюсом). Ультразвуковой метод контроля расслоений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10218-1-2016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стальная и изделия из проволоки. Общие. Часть 1: Методы испытания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CEN/TR 10261-2016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и сталь. Определение химического состава. Европейские нормы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10274-2016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металлические. Ударное испытание на разрыв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10306-2017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Чугун и сталь. Ультразвуковое испытание двутавровых широкополочных балок с параллельными фланцами и балок серии IPE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10307-2012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неразрушающий. Ультразвуковой контроль листового проката из аустенитных и аустенито-ферритных нержавеющих сталей толщиной, равной или более 6 миллиметров (метод отражения)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10325-2016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повышения предела текучести вследствие термической обработки (показатель термоупрочнения)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10328-2016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и сталь. Определение условной глубины закалки после нагрева поверхности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10893-9-2016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неразрушающий стальных труб. Часть 9. Автоматический ультразвуковой контроль обнаружения дефектов расслоения в полосе/листе, используемых для изготовления сварных стальных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10893-12-2017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бесшовные и сварные. Часть 12. Ультразвуковой метод автоматизированного контроля толщины стенки по всей окружности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12114-2016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Теплотехнические свойства зданий и сооружений. Воздухопроницаемость строительных конструкций и их элементов. Лабораторный метод испытания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12135-2015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металлические. Унифицированный метод испытания на определение вязкости разрушения под действием квазистатической нагрузки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12236-2018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Вентиляция зданий. Подвески и опоры для воздуховодов. Требования к прочности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13084-7-2017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дымовые свободностоящие. Часть 7. Стальные цилиндрические элементы, применяемые в одностенных стальных дымоходах и в стальных внутренних трубах. Технические условия на продукцию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13480-5-2016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Трубопроводы металлические промышленные. Часть 5. Контроль и испытания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ISO 14589-2016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Заклепки "слепые". Механические испытания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15148-2016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Гидротермические характеристики строительных материалов и изделий. Определение коэффициента водопоглощения при частичном погружении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15275-2020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Клеи конструкционные. Характеристика анаэробных клеев для коаксиальной металлической сборки в строительных конструкциях и гражданском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ISO 15630-1-2011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для армирования и предварительного напряжения бетона. Методы испытаний. Часть 1. Арматурные стержни, канаты и проволока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ISO 15630-2-2011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для армирования и предварительного напряжения бетона. Методы испытания. Часть 2. Сварная арматурная сетка и решҰтчатая балка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ISO 15630-3-2014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для армирования и предварительного напряжения бетона. Методы испытаний. Часть 3. Стальная арматура для предварительного напряжения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23279-2016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неразрушающий сварных соединений. Ультразвуковой контроль. Определение параметров индикаций в сварных соединениях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и изделия (элементы) строительные из алюминия и алюминиевых сплавов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1669-2016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и алюминиевые сплавы. Методы испытаний. Испытание на фестонообразование для листов и полос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G 34-2016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метод испытаний для определения чувствительности алюминиевых сплавов серии 2XXX и 7XXX к коррозионному расслаиванию (испытание EXCO)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G 47-2017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метод испытаний для определения чувствительности изделий из алюминиевых сплавов 2XXX и 7XXX к коррозионному растрескиванию под напряжением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G 66-2017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метод испытания для визуальной оценки чувствительности алюминиевых сплавов серии 5XXX к коррозионному расслаиванию (испытание ASSET)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G 67-2017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метод испытаний для определения чувствительности к межкристаллитной коррозии алюминиевых сплавов серии 5XXX по потери массы после воздействия азотной кислоты (испытание NAMLT)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Радиаторы и их части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31311-2022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отопительные.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12.1.044-2018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Пожаровзрывоопасность веществ и материалов. Номенклатура показателей и методы их определения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7892-2010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строительные вертикальные. Испытания на удар. Применяемое оборудование и методика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9239-1-2020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строительных материалов и изделий на пожарную опасность. Метод определения пожарной опасности напольных покрытий путем воздействия теплового потока радиационной панели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10456-2013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строительные. Гигротермические свойства. Табличные расчетные значения и методы определения заявленных и расчетных значений тепловых свойств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11925-2-2016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 определение реакции на огонь. Воспламеняемость строительных изделий, подвергаемых прямому отражению пламени. Часть 2. Испытание с применением одного источника пламени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12491-2016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строительные. Статистические методы контроля качества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CEN/TS 13381-1-2012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для определения факторов, влияющих на огнестойкость строительных конструкций. Часть 1. Горизонтальные защитные экраны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ENV 13381-2-2012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для определения факторов, влияющих на огнестойкость строительных конструкций. Часть 2. Вертикальные защитные экраны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ENV 13381-3-2012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для определения факторов, влияющих на огнестойкость строительных конструкций. Часть 3. Защита железобетонных 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ENV 13381-4-2012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для определения факторов, влияющих на огнестойкость строительных конструкций. Часть 4. Защита стальных 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ENV 13381-5-2012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для определения факторов, влияющих на огнестойкость строительных конструкций. Часть 5. Защита сталежелезобетонных конструкций, включающих бетон и тонколистовую профилированную сталь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ENV 13381-6-2012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для определения факторов, влияющих на огнестойкость строительных конструкций. Часть 6. Защита стальных полых конструкций, заполненных бетоном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13381-8-2016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для определения факторов, влияющих на огнестойкость строительных конструкций. Часть 8. Применение реактивной защиты стальных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13501-1-2016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строительных материалов и изделий по пожарной опасности. Часть 1. Классификация строительных изделий по огнестойкости с использованием результатов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13501-2-2011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строительных материалов и изделий по пожарной опасности. Часть 2. Классификация по результатам испытаний на огнестойкость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13501-5-2018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строительных изделий и элементов по пожарной опасности. Часть 5. Классификация по результатам испытаний стойкости кровли к воздействию пламени с внешней стороны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ISO/IEC TS 17021-12-2020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соответствия. Требования к органам, проводящим аудит и сертификацию систем менеджмента. Часть 12. Требования к компетенции персонала для проведения аудита и сертификации систем управления взаимоотношениями с клиентами в совместном бизнесе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22023-76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строительные. Метод микроскопического количественного анализа 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26433.0-85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обеспечения точности геометрических параметров в строительстве. Правила выполнения измерений. Общие положения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26433.1-89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обеспечения точности геометрических параметров в строительстве. Правила выполнения измерений. Элементы заводского изготовления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30108-94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строительные. Определение удельной эффективной активности естественных радионуклидов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30244-94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строительные. Методы испытаний на горючесть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2025 года № 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безопасности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сооружений,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 изделий"</w:t>
            </w:r>
          </w:p>
        </w:tc>
      </w:tr>
    </w:tbl>
    <w:bookmarkStart w:name="z9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строительных материалов и изделий, подлежащих обязательному подтверждению соответствия в форме обязательной сертификации существенным требованиям безопасности Технического регламента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строительных материалов и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ЕАЭС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кварц (кроме песков природных); кварцит, грубо раздробленный или нераздробленный, распиленный или нераспиленный, или разделенный другим способом на блоки или плиты прямоугольной (включая квадратную) формы: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глины прочие (исключая вспученные глины товарной позиции 6806), андалузит, кианит и силлиманит, кальцинированные или некальцинированные; муллит; земли шамотные или динасовые: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мрамор, травертин, или известковый туф, экауссин и другие известняки для памятников или строительства с удельным весом 2,5 или более, и алебастр, грубо раздробленные или нераздробленные, распиленные или нераспиленные, либо разделенные другим способом на блоки или плиты прямоугольной (включая квадратную) формы: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необработанные или грубо раздробленные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2515110000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галька, гравий, щебень или дробленый камень, обычно используемые в качестве наполнителей бетона, балласта для шоссейных дорог или железнодорожных путей или другого балласта, а также валуны и кремневый гравий, термически обработанные или необработанные; макадам из шлака, дросса или аналогичных промышленных отходов, содержащий или не содержащий материалы, указанные в первой части товарной позиции; гудронированный макадам; гранулы, крошка и порошок из камня товарной позиции 2515 или 2516, термически обработанные или необработанные: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мрамора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2517410000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гипс; ангидрит; гипсовые вяжущие (представляющие собой кальцинированный гипс или сульфат кальция), окрашенные или неокрашенные, содержащие или не содержащие небольшие количества ускорителей или замедлителей: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известь негашеная, гашеная и гидравлическая, кроме оксида и гидроксида кальция, указанных в товарной позиции 2825: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портландцемент, цемент глиноземистый, цемент шлаковый, цемент суперсульфатный и аналогичные гидравлические цементы, неокрашенные или окрашенные, готовые или в форме клинкеров: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 огнеупорные, растворы строительные, бетоны и аналогичные составы, включая доломитовую набивочную смесь, кроме товаров товарной позиции 3801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неогнеупорные строительные растворы и бетоны: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мононить с размером поперечного сечения более 1 миллиметра; прутки, стержни и профили фасонные, с обработанной или необработанной поверхностью, но не подвергшиеся иной обработке, из пластмасс: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трубки, шланги и их фитинги (например, соединения, колена, фланцы), из пластмасс: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 для пола из пластмасс, самоклеящиеся или несамоклеящиеся, в рулонах или пластинах; покрытия для стен или потолков из пластмасс, указанные в примечании 9 к данной группе: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плиты, листы, пленка, лента, полоса и прочие плоские формы, из пластмасс, самоклеящиеся, в рулонах или не в рулонах: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плиты, листы, пленка и полосы или ленты, прочие, из пластмасс, непористые и неармированные, неслоистые, без подложки и не соединенные аналогичным способом с другими материалами: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пленка и полосы или ленты из пластмасс, 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строительные из пластмасс, в другом месте не поименованные или не включенные: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пластины, листы, полосы или ленты, прутки и профили фасонные из вулканизованной резины, кроме твердой резины: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 и шланги из вулканизованной резины, кроме твердой резины, без фитингов или с фитингами (например, соединениями, патрубками, фланцами):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4016100009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 напольные и коврики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4016910000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для облицовки (включая полученные разделением слоистой древесины), для клееной фанеры или для аналогичной слоистой древесины и прочие лесоматериалы, полученные распиловкой или расщеплением вдоль, строганием или лущением, не обработанные или обработанные строганием, шлифованием, сращенные или не сращенные, имеющие или не имеющие торцевые соединения, толщиной не более 6 миллиметра: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Пиломатериалы (включая планки и фриз для паркетного покрытия пола, несобранные) в виде профилированного погонажа (с гребнями, пазами, шпунтованные, со стесанными краями, с соединением в виде полукруглой калевки, фасонные, закругленные или аналогичные) по любой из кромок, торцов или плоскостей, не обработанные или обработанные строганием, шлифованием, имеющие или не имеющие торцевые соединения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древесно-стружечные, плиты с ориентировочной стружкой (osb) и аналогичные плиты (например, вафельные плиты) из древесины или других одревесневших материалов, не пропитанные или пропитанные смолами или другими органическими связующими веществами: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древесно-волокнистые из древесины или других одревесневших материалов с добавлением или без добавления смол или других органических веществ: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фанера клееная, панели фанерованные и аналогичная слоистая древесина: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 прессованная в виде блоков, плит, брусьев или профилированных форм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столярные и плотницкие, деревянные, строительные, включая ячеистые деревянные панели, панели напольные собранные, гонт и дранку кровельные: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обои и аналогичные настенные покрытия; бумага прозрачная для окон: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ковры и текстильные напольные покрытия прочие, готовые или неготовые: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линолеум, не выкроенный или выкроенный по форме; напольные покрытия на текстильной основе, не выкроенные или выкроенные по форме: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настенные покрытия из текстильных материалов: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брусчатка, бордюрные камни и плиты для мощения из природного камня (кроме сланца)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камень, обработанный (кроме сланца) для памятников или строительства, и изделия из него, кроме товаров товарной позиции 6801; кубики для мозаики и аналогичные изделия из природного камня (включая сланец) на основе или без основы; гранулы, крошка и порошок из природного камня (включая сланец), искусственно окрашенные: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для кровли и стен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6803001000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6803009000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6806209000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6807100009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гипса или смесей на его основе: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цемента, бетона или искусственного камня, неармированные или армированные: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гофрированные листы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6811810000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листы, панели, плитки и аналогичные изделия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6811820000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кирпичи строительные, блоки для полов, камни керамические несущие или для заполнения балочных конструкций и аналогичные изделия из керамики: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6905900000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для мощения, плитки облицовочные для полов, печей, каминов или стен керамические; кубики керамические для мозаичных работ и аналогичные изделия, на основе или без нее; керамические изделия отделочные: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многослойные изолирующие изделия из стекла: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для мощения, плиты, кирпичи, плитки и прочие изделия из прессованного или литого стекла, армированные или неармированные, используемые в строительстве; кубики стеклянные и прочие небольшие стеклянные формы, на основе или без основы, для мозаичных или аналогичных декоративных работ; витражи и аналогичные изделия; ячеистое или пеностекло в форме блоков, панелей, плит, в виде оболочек или других форм: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стекловолокно (включая стекловату) и изделия из него (например, пряжа, ровинги, ткани):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прокат плоский из железа или нелегированной стали шириной 600 миллиметра или более, горячекатаный, неплакированный без гальванического или другого покрытия: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горячекатаные в свободно смотанных бухтах из железа или нелегированной стали: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прочие из железа или нелегированной стали, без дальнейшей обработки, кроме ковки, горячей прокатки, горячего волочения или горячего экструдирования, но включая скрученные после прокатки: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уголки, фасонные и специальные профили из железа или нелегированной стали: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горячекатаные, в свободно смотанных бухтах, из коррозионностойкой стали: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прочие из коррозионностойкой стали; уголки, фасонные и специальные профили из коррозионностойкой стали: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трубы, трубки и профили полые, из чугунного литья: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 и профили полые, бесшовные, из черных металлов (кроме чугунного литья):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трубки прочие (например, сварные, клепаные или соединенные аналогичным способом), с круглым сечением, наружный диаметр которых более 406,4 миллиметра, из черных металлов: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 и профили полые прочие (например, с открытым швом или сварные, клепаные или соединенные аналогичным способом), из черных металлов: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металлоконструкции из черных металлов (кроме сборных строительных конструкций товарной позиции 9406) и их части (например, мосты и их секции, ворота шлюзов, башни, решетчатые мачты, перекрытия для крыш, строительные фермы, двери и окна и их рамы, пороги для дверей, жалюзи, балюстрады, опоры и колонны); листы, прутки, уголки, фасонные профили, трубы и аналогичные изделия, из черных металлов, предназначенные для использования в металлоконструкциях: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скрученная проволока, тросы, канаты, плетеные шнуры, стропы и аналогичные изделия, из черных металлов, без электрической изоляции: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чугунного литья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7322110000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7322190000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732290000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металлоконструкции алюминиевые (кроме сборных строительных металлоконструкций товарной позиции 9406) и их части (например, мосты и их секции, башни, решетчатые мачты, перекрытия для крыш, строительные фермы, двери, окна и их рамы, пороги для дверей, балюстрады, опоры и колонны); листы, прутки, профили, трубы и аналогичные изделия алюминиевые, предназначенные для использования в металлоконструкциях: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радиаторы биметаллические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7616991002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радиаторы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7616991003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7616991004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7616991008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7616999008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2025 года № 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безопасности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сооружений,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 изделий"</w:t>
            </w:r>
          </w:p>
        </w:tc>
      </w:tr>
    </w:tbl>
    <w:bookmarkStart w:name="z9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строительных материалов и изделий, подлежащих подтверждению соответствия в форме декларирования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кремнистые и пески кварцевые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2505900000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гранит, порфир, базальт, песчаник и камень для памятников или строительства прочий, грубо раздробленные или нераздробленные, распиленные или нераспиленные, либо разделенные другим способом на блоки или плиты прямоугольной (включая квадратную) формы: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 нефтяной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 и асфальт, природные; сланцы битуминозные или нефтеносные и песчаники битуминозные; асфальтиты и асфальтовые породы:*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битумные на основе природного асфальта, природного битума, нефтяного битума, минеральных смол или пека минеральных смол (например, битумные мастики, асфальтовые смеси для дорожных покрытий)*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лесоматериалы необработанные, с удаленной или неудаленной корой или заболонью или грубо окантованные или неокантованные: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лесоматериалы, полученные распиловкой или расщеплением вдоль, строганием или лущением, не обработанные или обработанные строганием, шлифованием, имеющие или не имеющие торцевые соединения, толщиной более 6 миллиметра: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нетканые материалы, пропитанные или непропитанные, с покрытием или без покрытия, дублированные или недублированные:*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панели, плиты, плитки, блоки и аналогичные изделия из растительных волокон, соломы или стружки, щепок, частиц, опилок или других древесных отходов, агломерированных с цементом, гипсом или прочими минеральными связующими веществами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68122991000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 асбестовое обработанное; смеси на основе асбеста или асбеста и карбоната магния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68122999001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и нити; веревки и шнуры, плетеные или неплетеные; ткани и трикотажные материалы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камня или других минеральных веществ (включая углеродные волокна, изделия из углеродных волокон и изделия из торфа), в другом месте не поименованные или не включенные: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кирпичи, блоки, плитки и другие керамические изделия из кремнеземистой каменной муки (например, из кизельгура, триполита или диатомита) или из аналогичных кремнеземистых пород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 огнеупорные, блоки, плитки и аналогичные огнеупорные керамические строительные материалы, кроме изделий из кремнеземистой каменной муки или аналогичных кремнеземистых пород: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огнеупорные керамические изделия (например, реторты, тигли, муфели, насадки, заглушки, подпорки, пробирные чашки, трубы, трубки, кожухи, прутки, стержни и скользящие затворы), кроме изделий из кремнеземистой каменной муки или аналогичных кремнеземистых пород: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6905100000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литое и прокатное, листовое или профилированное, имеющее или не имеющее поглощающий, отражающий или неотражающий слой, но не обработанное каким-либо иным способом: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тянутое и выдувное, в листах, имеющее или не имеющее поглощающий, отражающий или неотражающий слой, но не обработанное каким-либо иным способом: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термически полированное и стекло со шлифованной или полированной поверхностью, в листах, имеющее или не имеющее поглощающий, отражающий или неотражающий слой, но не обработанное иным способом: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безопасное, включая стекло упрочненное (закаленное) или многослойное: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7014000000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Стеклянные изделия для сигнальных устройств и оптические элементы из стекла (кроме включенных в товарную позицию 7015) без оптической обработки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и профили алюминиевые: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9406101000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мобильные дома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9406200000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модульные строительные блоки из стали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9406901000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мобильные дома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*Обязательному декларированию подлежат строительные материалы, применяемые при строительстве дорог населенных пунктов, а также других дорог (аэродромов, сельской местности), за исключением объектов технического регулирования Технического регламента "Безопасность автомобильных дорог".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2025 года № 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безопасности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сооружений,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 изделий"</w:t>
            </w:r>
          </w:p>
        </w:tc>
      </w:tr>
    </w:tbl>
    <w:bookmarkStart w:name="z10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безопасности продукции обязательных при оценке соответствия требованиям Технического регламента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безопасностей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(ударное воздействие)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Объектами механической опасности являются строительные изделия и конструкции (сборные), от которых может исходить опасность ударного воздействия для субъектов опасности при производстве и монтаже, транспортировке и хранении, использовании в строительстве и утилизации.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 и взрывобезопасность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Объектами пожарной опасности являются все горючие строительные материалы и изделия, а также несущие строительные конструкции, снижающие свои прочностные характеристики под воздействием огня или высокой температуры, что может привести к их обрушениям и ударным воздействиям на субъект 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Объектами взрывоопасности являются строительные материалы, относящиеся к продукции химической промышленности, несоблюдение установленных предельных концентраций или регламентированных мер безопасности, обращение с которыми может привести к взрыву.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безопасность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Объектами химической опасности являются строительные материалы, изделия и конструкции, относящиеся в основном к продукции химической промышленности, которые могут выделять в окружающую среду вредные вещества в таких количествах, которые оказывают прямое или косвенное негативное воздействие на организм человека, животных, а также на растения.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Радиационная безопасность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Объектами радиационной опасности являются отдельные виды строительных материалов, изделий и конструкций, подвергшиеся радиоактивному заражению или имеющие повышенный естественный радиационный фон.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 природные материалы и изделия из них: горные породы, щебень, гравий, глина, песок, изделия из стекла, готовые металлические изделия и конструкции и так далее.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Биологическая безопасность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Объектами биологической опасности являются строительные материалы и изделия с органическими компонентами, которые могут содержать микроорганизмы, оказывающие негативное воздействие на человека и окружающую среду.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Термическая безопасность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Объектами термической опасности являются строительные материалы и изделия, поверхности которых могут иметь высокие или очень низкие температуры и представлены металлом, керамикой, стеклом, камнем, пластмассой, деревом.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