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9e082" w14:textId="8c9e0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размещения государственного заказа на обеспечение студентов местами в общежитиях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19 марта 2025 года № 44. Зарегистрирован в Министерстве юстиции Республики Казахстан 20 марта 2025 года № 35849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 и дополнения.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развитию инфраструктуры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2025 года № 44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 и дополнения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14 сентября 2018 года № 464 "Об утверждении Правил размещения государственного заказа на обеспечение студентов местами в общежитиях" (зарегистрирован в Реестре государственной регистрации нормативных правовых актов под № 17379) внести следующие изменения и дополнение: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размещения государственного заказа на обеспечение студентов технического и профессионального, послесреднего образования местами в общежитиях";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государственного заказа на обеспечение студентов технического и профессионального, послесреднего образования местами в общежитиях согласно приложению к настоящему приказу.";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государственного заказа на обеспечение студентов местами в общежитиях, утвержденных указанным приказом: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размещения государственного заказа на обеспечение студентов технического и профессионального, послесреднего образования местами в общежитиях";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размещения государственного заказа на обеспечение студентов технического и профессионального, послесреднего образования местами в общежитиях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(далее – Закон) и определяют порядок размещения государственного заказа на обеспечение студентов технического и профессионального, послесреднего образования местами в общежитиях.".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оператор уполномоченного органа в области образования (далее – оператор) – юридическое лицо со стопроцентным участием государства в уставном капитале, определяемое уполномоченным органом в области образования по согласованию с уполномоченным органом в области науки и высшего образования, осуществляющее размещение государственного заказа на обеспечение студентов организаций технического и профессионального, послесреднего образования местами в общежитиях, в пределах, предусмотренных законодательством Республики Казахстан;";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6) следующего содержания: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биометрическая идентификация – процедура установления личности физического лица на основании его физиологических и биологических неизменных признаков.";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 целях размещения государственного заказа: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учитывается прогнозный дефицит мест в общежитиях организаций технического и профессионального, послесреднего образования на трехлетний период с учетом демографической ситуации и миграционных процессов в регионе;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учитывается общее количество мест строящегося общежития или реконструируемого здания под общежитие, которое составляет для областных центров, городов республиканского значения и столицы – не менее ста мест, а для остальных населенных пунктов – не менее пятидесяти мест.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мест реконструируемого общежития составляет не менее пятидесяти новых мест, помимо ранее существовавших мест в реконструируемом общежитии. В этом случае, государственный заказ размещается за дополнительно введенные новые места в реконструированном общежитии;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оператором, при содействии организаций технического и профессионального, послесреднего образования, осуществляется мониторинг введения поставщиком новых мест в общежитии, а также фактически занятых студентами организаций технического и профессионального, послесреднего образования мест в общежитии, путем формирования и ведения базы данных поставщиков.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Мониторинг фактически занятых студентами организаций технического и профессионального, послесреднего образования мест в общежитии осуществляется оператором путем получения сведений из: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информационной системы "Национальная образовательная база данных" в части подтверждения отнесения проживающих в общежитии к категории студентов организаций технического и профессионального, послесреднего образования;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базы данных "Физические лица" в части получения актуальных и достоверных сведений о проживающих в общежитии студентах организаций технического и профессионального, послесреднего образования, в том числе об их регистрации по месту жительства, за исключением иностранцев и лиц без гражданства;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информационной системы "StudDom", принадлежащей оператору, интегрированной с устройством(ами), ограничивающим(ими) свободный проход людей (вход или выход) в соответствующее общежитие, в части получения сведений о проживании в соответствующем общежитии студентов организаций технического и профессионального, послесреднего образования. В случае отсутствия таких сведений в информационной системе "StudDom", оператором осуществляется обзвон проживающих в общежитии студентов организаций технического и профессионального, послесреднего образования в целях подтверждения их проживания в общежитии;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контроля и управления доступом устройства, ограничивающего свободный проход людей (вход или выход) в соответствующее общежитие, предусматривающей использование карточной идентификации или биометрической идентификации.";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дополнить абзацем вторым следующего содержания:</w:t>
      </w:r>
    </w:p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"правоустанавливающий и идентификационный документ на общежитие с приложением сведений о зарегистрированных правах (обременениях) на недвижимое имущество и его технических характеристиках – для введенных в эксплуатацию новых общежитий;";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Оператор, в течение пятнадцати календарных дней со дня поступления заявления потенциального поставщика с приложением документов, указанных в пункте 8 Правил, проводит их проверку на полноту и достоверность.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потенциальным поставщиком надлежащим образом оформленного заявления с полным пакетом документов, указанного в пункте 8 Правил, оператор, в течение трех рабочих дней со дня следующего после завершения срока, предусмотренного частью первой настоящего пункта заключает с потенциальным поставщиком предварительный договор по обеспечению студентов организаций технического и профессионального, послесреднего образования вновь вводимыми местами в общежитиях (далее – предварительный договор) по утвержденной оператором форме, в рамках которого потенциальный поставщик вводит в эксплуатацию новые места в общежитиях.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оператором факта предоставления потенциальным поставщиком ненадлежащим образом оформленного заявления и (или) неполного пакета документов, указанных в пункте 8 Правил, оператор, в течение трех рабочих дней со дня регистрации данных документов направляет потенциальному поставщику обоснованный и мотивированный отказ в заключении предварительного договора.";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Договор формируется заказчиком в соответствии с Правилами заключения договоров услуг государственного образовательного заказа посредством веб-портала государственных закупок,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14 января 2022 года № 12 "Об утверждении Правил заключения договоров услуг государственного образовательного заказа посредством веб-портала государственных закупок" (зарегистрирован в Реестре государственной регистрации нормативных правовых актов под № 26502) в пределах объемов бюджетных средств, утвержденных уполномоченным органом в области образования.";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Для размещения государственного заказа потенциальный поставщик предоставляет оператору копии документов, подтверждающих ввод в эксплуатацию новых мест в общежитии и регистрацию обременения права на изменение целевого назначения общежития на срок не менее двадцати лет с приложением сведений о зарегистрированных правах (обременениях) на недвижимое имущество и его технических характеристиках.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Оператор, в течение пятнадцати календарных дней со дня получения от потенциального поставщика документов, указанных в настоящем пункте Правил, проводит их проверку на полноту и достоверность.</w:t>
      </w:r>
    </w:p>
    <w:bookmarkEnd w:id="37"/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потенциальным поставщиком надлежащим образом оформленных документов, указанных в настоящем пункте Правил, оператор, в течение пятнадцати календарных дней со дня их поступления, заключает с поставщиком договор, предусмотренный пунктом 11 Правил.</w:t>
      </w:r>
    </w:p>
    <w:bookmarkEnd w:id="38"/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оператором факта предоставления потенциальным поставщиком ненадлежащим образом оформленных документов, указанных в настоящем пункте Правил, оператор в течение трех рабочих дней со дня регистрации данных документов, направляет потенциальному поставщику обоснованный и мотивированный отказ в заключении договора.";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Выплаты по государственному заказу осуществляются после введения в эксплуатацию общежития и регистрации обременения права на изменение целевого назначения общежития на срок не менее двадцати лет, при соблюдении требований подпункта 1) пункта 5 Правил, за полный месяц, без дробления.</w:t>
      </w:r>
    </w:p>
    <w:bookmarkEnd w:id="40"/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выплаты поставщик ежемесячно предоставляет оператору реестр, по форме согласно приложению к Правилам, содержащий сведения о фактически занятых студентами организаций технического и профессионального, послесреднего образования местах в общежитии по состоянию на последний день месяца, за исключением реестра за декабрь, предоставляемого по состоянию на 15 декабря.</w:t>
      </w:r>
    </w:p>
    <w:bookmarkEnd w:id="41"/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осуществляет сверку сведений, указанных в реестре на предмет соответствия их информационным системам, указанным в пункте 5-1 Правил.</w:t>
      </w:r>
    </w:p>
    <w:bookmarkEnd w:id="42"/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в целях осуществления мониторинга фактически занятых студентами организаций технического и профессионального, послесреднего образования мест в общежитии по состоянию на последний день месяца и на 15 декабря на основании сведений, полученных из информационной системы "StudDom" за соответствующий период, в течение пяти рабочих дней уведомляет студентов организаций технического и профессионального, послесреднего образования о проживании их в соответствующем общежитии с указанием контактов обратной связи, посредством веб-портала "электронного правительства". При отсутствии возражения от студента организаций технического и профессионального, послесреднего образования в течение трех рабочих дней после отправки уведомления оператором, считается подтверждением проживания его в соответствующем общежитии по умолчанию.</w:t>
      </w:r>
    </w:p>
    <w:bookmarkEnd w:id="43"/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подтверждении факта непроживания студентов организаций технического и профессионального, послесреднего образования в общежитии после осуществления выплаты по государственному заказу оператор оформляет заключение, на основании которого направляет поставщику требование о возврате в бюджет средств, полученных за таких студентов.";</w:t>
      </w:r>
    </w:p>
    <w:bookmarkEnd w:id="44"/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15-1 следующего содержания:</w:t>
      </w:r>
    </w:p>
    <w:bookmarkEnd w:id="45"/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"15-1. Фактически занятые места в общежитии студентами организаций технического и профессионального, послесреднего образования подтверждаются информационной системой "StudDom" количеством часов проживания одного студента организаций технического и профессионального, послесреднего образования в соответствующем общежитии в месяц (за исключением декабря месяца) не менее семидесяти двух часов.</w:t>
      </w:r>
    </w:p>
    <w:bookmarkEnd w:id="46"/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 занятые места в общежитии студентами организаций технического и профессионального, послесреднего образования подтверждаются информационной системой "StudDom" количеством часов проживания одного студента организаций технического и профессионального, послесреднего образования в соответствующем общежитии в декабре месяце не менее тридцати шести часов.</w:t>
      </w:r>
    </w:p>
    <w:bookmarkEnd w:id="47"/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студентов организаций технического и профессионального, послесреднего образования, впервые зарегистрированных в соответствующем общежитии до срока, указанного в части второй пункта 15 Правил, фактически занятые места в общежитии студентами организаций технического и профессионального, послесреднего образования подтверждаются информационной системой "StudDom" количеством часов проживания одного студента организаций технического и профессионального, послесреднего образования в месяц не менее двенадцати часов.</w:t>
      </w:r>
    </w:p>
    <w:bookmarkEnd w:id="48"/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частей первой, второй и третий не распространяются на студентов организаций технического и профессионального, послесреднего образования участвующих в международных, республиканских учебно-тренировочных сборах, спортивных соревнованиях, интеллектуальных и творческих конкурсах и фестивалях, олимпиадах, а также проходящих профессиональную практику в других населенных пунктах, находящихся на лечении по состоянию здоровья вне общежития. Студенты, указанные в настоящей части, предоставляют поставщику документы организации технического и профессионального, послесреднего образования об участии в мероприятиях, о прохождении профессиональной практики, а также справку о временной нетрудоспособности организации здравоохранения.".</w:t>
      </w:r>
    </w:p>
    <w:bookmarkEnd w:id="49"/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14 сентября 2018 года № 465 "Об утверждении Методики определения размера государственного заказа на обеспечение студентов организаций технического и профессионального, послесреднего образования местами в общежитиях" (зарегистрирован в Реестре государственной регистрации нормативных правовых актов под № 17380) внести следующие изменение и дополнение: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7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51"/>
    <w:bookmarkStart w:name="z7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Выплаты по государственному заказу, на период введения в соответствии с законодательством Республики Казахстан чрезвычайного положения и (или) ограничительных мер на соответствующих территориях Республики Казахстан, в том числе предусматривающих организацию учебного процесса по дистанционному обучению, осуществляются на основании сведений об общем количестве мест в общежитии и рассчитываются по следующей формуле: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РЕГЗЧПиОМ = ГРГЗ × ПМ / КМ,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РЕГЗЧПиОМ ≤ РЕЗГn,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РЕГЗЧПиОМ ≤ РЕЗГ1n,</w:t>
      </w:r>
    </w:p>
    <w:bookmarkStart w:name="z7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3"/>
    <w:bookmarkStart w:name="z7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РЕГЗЧПиОМ – размер ежемесячного государственного заказа на период введения чрезвычайного положения и (или) ограничительных мер;</w:t>
      </w:r>
    </w:p>
    <w:bookmarkEnd w:id="54"/>
    <w:bookmarkStart w:name="z8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РЕЗГn – размер государственного заказа в первые двенадцать последовательных календарных месяцев, выплаченный в месяц до ведения чрезвычайного положения и (или) ограничительных мер на соответствующих территориях Республики Казахстан;</w:t>
      </w:r>
    </w:p>
    <w:bookmarkEnd w:id="55"/>
    <w:bookmarkStart w:name="z8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РЕЗГ1n – размер государственного заказа по истечении первых двенадцати последовательных календарных месяцев, выплаченный в месяц до ведения чрезвычайного положения и (или) ограничительных мер на соответствующих территориях Республики Казахстан;</w:t>
      </w:r>
    </w:p>
    <w:bookmarkEnd w:id="56"/>
    <w:bookmarkStart w:name="z8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ПМ – проектная мощность общежития.".</w:t>
      </w:r>
    </w:p>
    <w:bookmarkEnd w:id="57"/>
    <w:bookmarkStart w:name="z8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14 января 2022 года № 12 "Об утверждении Правил заключения договоров услуг государственного образовательного заказа посредством веб-портала государственных закупок" (зарегистрирован в Реестре государственной регистрации нормативных правовых актов под № 26502) внести следующие изменения: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заключения договоров услуг государственного образовательного заказа посредством единой платформы закупок.";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заключения договоров услуг государственного образовательного заказа посредством единой платформы закупок.";</w:t>
      </w:r>
    </w:p>
    <w:bookmarkEnd w:id="60"/>
    <w:bookmarkStart w:name="z8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заключения договоров услуг государственного образовательного заказа посредством веб-портала государственных закупок, утвержденных указанным приказом: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заключения договоров услуг государственного образовательного заказа посредством единой платформы закупок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2 Закона Республики Казахстан "Об образовании" (далее - Закон) и устанавливают порядок заключения договоров услуг государственного образовательного заказа посредством единой платформы закупок, предусматривающих оказание услуг, связанных с государственным образовательным заказом.";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9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договор услуг государственного образовательного заказа (далее – договор) – гражданско-правовой договор, заключенный посредством единой платформы закупок между заказчиком и поставщиком, удостоверенный электронными цифровыми подписями, в том числе договор присоединения, условия которого определены заказчиком в стандартных формах и могут быть приняты поставщиками не иначе как путем присоединения к предложенному договору в целом;</w:t>
      </w:r>
    </w:p>
    <w:bookmarkEnd w:id="63"/>
    <w:bookmarkStart w:name="z9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единая платформа закупок (далее – веб-портал государственных закупок) – информационная система уполномоченного органа в сфере государственных закупок, предоставляющая единую точку доступа к электронным услугам государственных закупок и закупок, осуществляемых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закупках отдельных субъектов квазигосударственного сектора;";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bookmarkStart w:name="z9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подтверждение заказчиком на веб-портале государственных закупок оплаты, произведенной за оказанные поставщиком услуги.</w:t>
      </w:r>
    </w:p>
    <w:bookmarkEnd w:id="65"/>
    <w:bookmarkStart w:name="z9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настоящего пункта Правил не распространяются на заключение договоров посредством веб-портала государственных закупок в рамках размещения государственного образовательного заказа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Закона, а также государственного заказа на обеспечение студентов, магистрантов и докторантов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Закона.";</w:t>
      </w:r>
    </w:p>
    <w:bookmarkEnd w:id="66"/>
    <w:bookmarkStart w:name="z9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7"/>
    <w:bookmarkStart w:name="z9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Порядок заключения договоров посредством веб-портала государственных закупок, осуществляемого оператором уполномоченного органа в области образования (далее - оператор), в рамках размещения государственного образовательного заказа предусматривает выполнение следующих последовательных мероприятий:".</w:t>
      </w:r>
    </w:p>
    <w:bookmarkEnd w:id="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