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27752" w14:textId="1c277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приказы и признании утратившими силу некоторых приказов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торговли и интеграции Республики Казахстан от 20 марта 2025 года № 116-НҚ. Зарегистрирован в Министерстве юстиции Республики Казахстан 20 марта 2025 года № 35847.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01.07.2025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приказов, в которые вносятся изменения и дополнения.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приказы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электронной и биржевой торговли Министерства торговли и интеграции Республики Казахстан в установленном законодательством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торговли и интеграции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торговли и интеграции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 1 июля 2025 года и подлежит официальному опубликованию.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торговли и интеграции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Нусупов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по защите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развитию конкуренции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строительства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экологии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природных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7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торговли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марта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116-НҚ</w:t>
            </w:r>
          </w:p>
        </w:tc>
      </w:tr>
    </w:tbl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приказов, в которые вносятся изменения и дополнения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26 февраля 2015 года № 141 "Об утверждении обязательных требований к электронной торговой системе товарных бирж" (зарегистрирован в Реестре государственной регистрации нормативных правовых актов за № 10695) следующие дополнения: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Обязательных требованиях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к электронной торговой системе товарных бирж, утвержденных указанным приказом: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2-1) следующего содержания: 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"2-1) учетная запись пользователя – хранимая в электронной торговой системе товарной биржи совокупность данных о члене товарной биржи, необходимая для его опознавания (аутентификации) и предоставления доступа для участия в биржевых торгах и заключения сделок;";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6-1) следующего содержания: </w:t>
      </w:r>
    </w:p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"6-1) удаленный доступ уполномоченному органу, осуществляющему финансовый мониторинг и принимающий иные меры по противодействию легализации (отмыванию) доходов, полученных преступным путем, финансированию терроризма, финансированию распространения оружия массового уничтожения к электронной торговой системе товарной биржи в режиме реального времени;";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9-4 следующего содержания: 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"9-4. Блокировка учетной записи пользователя и ограничение в подаче заявки на продажу (покупку) биржевого товара, осуществляется товарной биржей в случае приостановления аккредитации члена товарной биржи,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биржевой торговли, утвержденными приказом исполняющего обязанности Министра национальной экономики Республики Казахстан от 30 марта 2015 года № 280 (зарегистрирован в Реестре государственной регистрации нормативных правовых актов под № 10993).".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Утратил силу приказом Министра торговли и интеграции РК от 18.06.2026 </w:t>
      </w:r>
      <w:r>
        <w:rPr>
          <w:rFonts w:ascii="Times New Roman"/>
          <w:b w:val="false"/>
          <w:i w:val="false"/>
          <w:color w:val="000000"/>
          <w:sz w:val="28"/>
        </w:rPr>
        <w:t>№ 208-НҚ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30 марта 2015 года № 280 "Об утверждении Правил биржевой торговли" (зарегистрирован в Реестре государственной регистрации нормативных правовых актов под № 10993) следующие изменения и дополнения:</w:t>
      </w:r>
    </w:p>
    <w:bookmarkEnd w:id="20"/>
    <w:bookmarkStart w:name="z3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биржевой торговли, утвержденных указанным приказом: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цена открытия – цена первой совершенной биржевой сделки по определенному биржевому товару (группе товаров) на определенном биржевом торге;</w:t>
      </w:r>
    </w:p>
    <w:bookmarkEnd w:id="22"/>
    <w:bookmarkStart w:name="z4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базовая цена – цена, устанавливаемая на биржевой товар в ходе биржевых торгов, принимаемая для исчисления минимального и максимального уровня изменения цены в течение торговой сессии;</w:t>
      </w:r>
    </w:p>
    <w:bookmarkEnd w:id="23"/>
    <w:bookmarkStart w:name="z4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биржевая торговля – предпринимательская деятельность по реализации (приобретению) биржевых товаров и срочных контрактов, осуществляемая на товарной бирже путем проведения биржевых торгов в электронной форме, регистрации и оформления сделок;</w:t>
      </w:r>
    </w:p>
    <w:bookmarkEnd w:id="24"/>
    <w:bookmarkStart w:name="z4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биржевой брокер (далее – брокер) – юридическое лицо, осуществляющее свою деятельность на товарной бирже и совершающее сделки с биржевым товаром по поручению, за счет и в интересах клиента;</w:t>
      </w:r>
    </w:p>
    <w:bookmarkEnd w:id="25"/>
    <w:bookmarkStart w:name="z4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биржевой дилер (далее – дилер) – субъект предпринимательства, осуществляющий свою деятельность на товарной бирже и совершающий сделки с биржевым товаром в своих интересах и за свой счет;</w:t>
      </w:r>
    </w:p>
    <w:bookmarkEnd w:id="26"/>
    <w:bookmarkStart w:name="z4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биржевое обеспечение – денежное обеспечение, вносимое на возвратной основе участниками биржевой торговли в клиринговый центр товарной биржи для участия в биржевых торгах в качестве обеспечения исполнения своих обязательств по заключаемым биржевым сделкам;</w:t>
      </w:r>
    </w:p>
    <w:bookmarkEnd w:id="27"/>
    <w:bookmarkStart w:name="z4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биржевые торги – процесс, проводимый в рамках настоящих Правил, направленный на совершение сделок по биржевым товарам на основе электронных заявок, поданных в электронную торговую систему товарной биржи, обеспечивающую автоматизацию процесса заключения биржевых сделок;</w:t>
      </w:r>
    </w:p>
    <w:bookmarkEnd w:id="28"/>
    <w:bookmarkStart w:name="z4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участники биржевой торговли – клиенты, брокеры, дилеры и маркет-мейкеры, взаимодействующие на товарной бирже по установленным правилам биржевой торговли;</w:t>
      </w:r>
    </w:p>
    <w:bookmarkEnd w:id="29"/>
    <w:bookmarkStart w:name="z4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биржевой товар – стандартизированный однородный товар, включенный в перечень биржевых товаров и (или) перечень социально значимых биржевых товаров, единицы которого идентичны во всех отношениях, имеют сходные характеристики и состоят из схожих компонентов, что позволяет им выполнять те же функции, обладающие свойством полной взаимозаменяемости партий от различных производителей;</w:t>
      </w:r>
    </w:p>
    <w:bookmarkEnd w:id="30"/>
    <w:bookmarkStart w:name="z4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заявка на продажу (покупку) биржевого товара – предложение (оферта) участника биржевых торгов о продаже (покупке) биржевого товара или уведомление (акцепт) участника биржевых торгов о принятии предложения о покупке (продаже) биржевого товара, содержащее все условия, необходимые для заключения биржевой сделки в соответствии с настоящими Правилами;</w:t>
      </w:r>
    </w:p>
    <w:bookmarkEnd w:id="31"/>
    <w:bookmarkStart w:name="z5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биржевой сбор – комиссия, взимаемая товарной биржей с участников биржевой торговли за регистрацию биржевой сделки;</w:t>
      </w:r>
    </w:p>
    <w:bookmarkEnd w:id="32"/>
    <w:bookmarkStart w:name="z5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расчетная организация – банк второго уровня или организация, осуществляющие отдельные виды банковских операций, с которой клиринговый центр товарной биржи заключил договор о порядке взаимодействия при проведении биржевых торгов и (или) осуществлении расчетов по сделкам, заключенным на биржевых торгах;</w:t>
      </w:r>
    </w:p>
    <w:bookmarkEnd w:id="33"/>
    <w:bookmarkStart w:name="z5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базис поставки – условия биржевого торгового инструмента, предусматривающие распределение между продавцом и покупателем обязанностей по поставке товара, оформлению соответствующих документов, оплаты транспортных расходов, а также определяющие момент перехода права собственности на товар от продавца к покупателю и рисков случайного повреждения или утраты товара;</w:t>
      </w:r>
    </w:p>
    <w:bookmarkEnd w:id="34"/>
    <w:bookmarkStart w:name="z5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цена закрытия – цена последней совершенной биржевой сделки по определенному биржевому товару (группе товаров) на определенном биржевом торге;</w:t>
      </w:r>
    </w:p>
    <w:bookmarkEnd w:id="35"/>
    <w:bookmarkStart w:name="z5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клиент – физическое лицо, в том числе зарегистрированное в качестве индивидуального предпринимателя или юридическое лицо, пользующееся услугами брокера для совершения сделок с биржевым товаром;</w:t>
      </w:r>
    </w:p>
    <w:bookmarkEnd w:id="36"/>
    <w:bookmarkStart w:name="z5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кросс-сделка – биржевая сделка, при которой брокер, действуя по поручению двух разных клиентов, выступает как со стороны продавца, так и со стороны покупателя;</w:t>
      </w:r>
    </w:p>
    <w:bookmarkEnd w:id="37"/>
    <w:bookmarkStart w:name="z5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режим двойного встречного аукциона – режим торговли, при котором биржевые сделки заключаются анонимно в результате конкуренции продавцов и покупателей, а цена на биржевой товар устанавливается на уровне равновесия спроса и предложения;</w:t>
      </w:r>
    </w:p>
    <w:bookmarkEnd w:id="38"/>
    <w:bookmarkStart w:name="z5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маркет-мейкер – юридическое лицо, формирующее и поддерживающее ликвидность биржевого рынка путем выставления котировок и принятия обязательств по покупке и продаже срочных контрактов;</w:t>
      </w:r>
    </w:p>
    <w:bookmarkEnd w:id="39"/>
    <w:bookmarkStart w:name="z5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нефтепродукты – отдельные виды нефтепродуктов: бензин, авиационное и дизельное топливо, мазут, дорожный битум;</w:t>
      </w:r>
    </w:p>
    <w:bookmarkEnd w:id="40"/>
    <w:bookmarkStart w:name="z5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план поставок нефтепродуктов – объем ежемесячных потребностей областей, городов республиканского значения и столицы в нефтепродуктах, производимых в Республике Казахстан;</w:t>
      </w:r>
    </w:p>
    <w:bookmarkEnd w:id="41"/>
    <w:bookmarkStart w:name="z6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опционная сделка – биржевая сделка, объектом которой является опцион;</w:t>
      </w:r>
    </w:p>
    <w:bookmarkEnd w:id="42"/>
    <w:bookmarkStart w:name="z6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средневзвешенная цена – цена за конкретный биржевой товар, сложившаяся по итогам биржевых торгов в течение определенного период времени (торговая сессия, торговый день, торговый месяц), получаемая путем вычисления соотношения между денежным оборотом конкретного периода деленого на физический оборот соответствующего периода;</w:t>
      </w:r>
    </w:p>
    <w:bookmarkEnd w:id="43"/>
    <w:bookmarkStart w:name="z6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спот-товар – товар, находящийся на складе, с немедленной поставкой или с поставкой его в будущем;</w:t>
      </w:r>
    </w:p>
    <w:bookmarkEnd w:id="44"/>
    <w:bookmarkStart w:name="z6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торговый лот – количество биржевого товара, кратным которому должно быть количество биржевого товара, указанное в заявке на продажу (покупку) биржевого товара;</w:t>
      </w:r>
    </w:p>
    <w:bookmarkEnd w:id="45"/>
    <w:bookmarkStart w:name="z6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торговый день – день работы товарной биржи, в течение которого ею проводятся биржевые торги;</w:t>
      </w:r>
    </w:p>
    <w:bookmarkEnd w:id="46"/>
    <w:bookmarkStart w:name="z6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уполномоченный орган в области регулирования торговой деятельности (далее – уполномоченный орган) – центральный исполнительный орган, осуществляющий государственное регулирование и межотраслевую координацию в сфере торговой деятельности;</w:t>
      </w:r>
    </w:p>
    <w:bookmarkEnd w:id="47"/>
    <w:bookmarkStart w:name="z6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режим торговли – совокупность условий объявления заявок и заключения сделок в торговой системе товарной биржи;</w:t>
      </w:r>
    </w:p>
    <w:bookmarkEnd w:id="48"/>
    <w:bookmarkStart w:name="z6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торговая сессия – период времени торгового дня, в течение которого участники биржевой торговли выставляют в торговую систему товарной биржи заявки на покупку (продажу) биржевого товара и по ним заключаются биржевые сделки;</w:t>
      </w:r>
    </w:p>
    <w:bookmarkEnd w:id="49"/>
    <w:bookmarkStart w:name="z6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члены товарной биржи – брокеры, а также дилеры и маркет-мейкеры, аккредитованные товарной биржей;</w:t>
      </w:r>
    </w:p>
    <w:bookmarkEnd w:id="50"/>
    <w:bookmarkStart w:name="z6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товарная биржа – юридическое лицо, созданное в организационно-правовой форме акционерного общества, осуществляющее организационное и техническое обеспечение торгов путем их непосредственного проведения с использованием электронной торговой системы товарной биржи;</w:t>
      </w:r>
    </w:p>
    <w:bookmarkEnd w:id="51"/>
    <w:bookmarkStart w:name="z7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претендент – брокер, дилер, маркет-мейкер желающее пройти процедуру аккредитации в товарной бирже в качестве члена товарной биржи;</w:t>
      </w:r>
    </w:p>
    <w:bookmarkEnd w:id="52"/>
    <w:bookmarkStart w:name="z7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фьючерсная сделка – биржевая сделка, объектом которой является фьючерс;</w:t>
      </w:r>
    </w:p>
    <w:bookmarkEnd w:id="53"/>
    <w:bookmarkStart w:name="z7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форвардная сделка – биржевая сделка, объектом которой является форвард.";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"23. Товарная биржа принимает решение об аннулировании аккредитации на товарной бирже в случаях:</w:t>
      </w:r>
    </w:p>
    <w:bookmarkEnd w:id="55"/>
    <w:bookmarkStart w:name="z7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неосуществления деятельности дилера, маркет-мейкера в течение двенадцати последовательных календарных месяцев со дня аккредитации на товарной бирже;</w:t>
      </w:r>
    </w:p>
    <w:bookmarkEnd w:id="56"/>
    <w:bookmarkStart w:name="z7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принятия решения о добровольном прекращении осуществления деятельности брокера, дилера, маркет-мейкера;</w:t>
      </w:r>
    </w:p>
    <w:bookmarkEnd w:id="57"/>
    <w:bookmarkStart w:name="z7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приостановления действия лицензии, лишения (отзыва) лицензии брокера.";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главу 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4. Условия и ограничения деятельности маркет-мейкеров";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"34. Деятельность маркет-мейкера осуществляется только на биржевых торгах срочными контрактами, базовым активом которых являются биржевые товары.</w:t>
      </w:r>
    </w:p>
    <w:bookmarkEnd w:id="60"/>
    <w:bookmarkStart w:name="z8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Маркет-мейкер участвует в биржевых торгах и осуществляет поддержание цен, спроса, предложения или объема биржевых торгов.";</w:t>
      </w:r>
    </w:p>
    <w:bookmarkEnd w:id="61"/>
    <w:bookmarkStart w:name="z8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35-1) следующего содержания:</w:t>
      </w:r>
    </w:p>
    <w:bookmarkEnd w:id="62"/>
    <w:bookmarkStart w:name="z8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"35-1. Маркет-мейкер имеет непрерывный опыт участия в биржевых торгах в качестве дилера не менее трех лет.";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6. Условия проведения биржевых торгов по товарам, включенным в перечень социально значимых биржевых товаров (требования к участникам биржевой торговли, максимальный и минимальный размер торгового лота в одной торговой сессии, диапазон ценовых заявок, объем реализуемого товара, наличие документов, подтверждающих факты оплаты и поставки (отгрузки) биржевого товара)";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44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"44. На товарной бирже условия проведения биржевых торгов по товарам, включенным в перечень социально значимых биржевых товаров определяются настоящими Правилами путем разделения товаров по секциям и выставление отдельных требований к каждой секции.</w:t>
      </w:r>
    </w:p>
    <w:bookmarkEnd w:id="65"/>
    <w:bookmarkStart w:name="z9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Требования по секциям включают:</w:t>
      </w:r>
    </w:p>
    <w:bookmarkEnd w:id="66"/>
    <w:bookmarkStart w:name="z9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максимальный и минимальный размер торгового лота в одной торговой сессии;</w:t>
      </w:r>
    </w:p>
    <w:bookmarkEnd w:id="67"/>
    <w:bookmarkStart w:name="z9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требования к участникам биржевой торговли соответствующим товаром;</w:t>
      </w:r>
    </w:p>
    <w:bookmarkEnd w:id="68"/>
    <w:bookmarkStart w:name="z9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требования к организации и проведению биржевых торгов соответствующим биржевым товаром;</w:t>
      </w:r>
    </w:p>
    <w:bookmarkEnd w:id="69"/>
    <w:bookmarkStart w:name="z9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диапазон ценовых заявок;</w:t>
      </w:r>
    </w:p>
    <w:bookmarkEnd w:id="70"/>
    <w:bookmarkStart w:name="z9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объем реализуемого товара, наличие документов, подтверждающих факты оплаты и поставки (отгрузки) биржевого товара.</w:t>
      </w:r>
    </w:p>
    <w:bookmarkEnd w:id="71"/>
    <w:bookmarkStart w:name="z9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Ответственность за предъявляемые требования по каждой секции несет уполномоченный государственный орган в данной области. Товарная биржа несет ответственность за соответствие требованиям, предъявляемым к секциям, по которым она осуществляет торги.</w:t>
      </w:r>
    </w:p>
    <w:bookmarkEnd w:id="72"/>
    <w:bookmarkStart w:name="z9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Мониторинг торгов биржевыми товарами, подлежащими обязательной реализации через товарные биржи, проводится государственными органами, осуществляющими руководство в соответствующих отраслях (сферах) государственного управления.";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7. Порядок проведения биржевых торгов";</w:t>
      </w:r>
    </w:p>
    <w:bookmarkEnd w:id="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"48. Биржевые торги проводятся в режиме двойного встречного аукциона.";</w:t>
      </w:r>
    </w:p>
    <w:bookmarkEnd w:id="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50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"51. Каждому биржевому товару, допущенному к биржевым торгам в режиме двойного встречного аукциона, товарная биржа присваивает отдельный код торгового инструмента, который идентифицирует данный товар, его качественные характеристики, а также базовые условия поставки.";</w:t>
      </w:r>
    </w:p>
    <w:bookmarkEnd w:id="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"53. Биржевые торги проводятся с предварительным внесением биржевого обеспечения, размер которого определяется Главой 13 настоящих Правил.";</w:t>
      </w:r>
    </w:p>
    <w:bookmarkEnd w:id="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61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65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11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пункта 66 изложить в следующей редакции: </w:t>
      </w:r>
    </w:p>
    <w:bookmarkEnd w:id="78"/>
    <w:bookmarkStart w:name="z11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формирования цены на биржевой товар, по которой заключается биржевая сделка, в процессе конкурирования предложений покупателей, продавцов и определения ее, как наилучшей цены для покупателя (минимальная цена от продавцов) или как наилучшей цены для продавца (максимальная цена от покупателей);";</w:t>
      </w:r>
    </w:p>
    <w:bookmarkEnd w:id="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67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1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"67. Товарным биржам не допускается организация биржевых торгов товарами, не включенными в перечни биржевых товаров и социально значимых биржевых товаров.</w:t>
      </w:r>
    </w:p>
    <w:bookmarkEnd w:id="80"/>
    <w:bookmarkStart w:name="z11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Биржевые торги социально значимыми биржевыми товарами осуществляют товарные биржи, определенные Правительством Республики Казахстан на основании конкурса, согласно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Закона.</w:t>
      </w:r>
    </w:p>
    <w:bookmarkEnd w:id="81"/>
    <w:bookmarkStart w:name="z11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Брокер, участвующий в биржевых торгах в режиме двойного встречного аукциона, представляет в нем одного и более клиентов.</w:t>
      </w:r>
    </w:p>
    <w:bookmarkEnd w:id="82"/>
    <w:bookmarkStart w:name="z11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брокер одновременно не представляет интересы продавца и покупателя.";</w:t>
      </w:r>
    </w:p>
    <w:bookmarkEnd w:id="83"/>
    <w:bookmarkStart w:name="z11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81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84"/>
    <w:bookmarkStart w:name="z11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"Сделки, заключенные с использованием подобных технологий, признаются ничтожными и подлежат аннулированию товарной биржей.";</w:t>
      </w:r>
    </w:p>
    <w:bookmarkEnd w:id="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2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"82. Автоматизированные программно-технические средства сбора, подготовки заявок к вводу и направления их в электронную торговую систему товарной биржи, а также получения и обработки информации из торговой системы, работающей в режиме, обеспечивающем контроль со стороны членов товарной биржи за всеми действиями, совершаемыми с ее использованием, в обязательном порядке сертифицируются решением товарной биржи.</w:t>
      </w:r>
    </w:p>
    <w:bookmarkEnd w:id="86"/>
    <w:bookmarkStart w:name="z12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Сделки, заключенные участниками торгов c использованием подобных программно-технических средств, не сертифицированных товарной биржей, признаются ничтожными и подлежат аннулированию товарной биржей.</w:t>
      </w:r>
    </w:p>
    <w:bookmarkEnd w:id="87"/>
    <w:bookmarkStart w:name="z12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Биржевые товары по аннулированным товарной биржей сделкам повторно выставляются на торги в рамках следующей и (или) дополнительной торговой сессии.";</w:t>
      </w:r>
    </w:p>
    <w:bookmarkEnd w:id="8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88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2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"88. Биржевые торги срочными контрактами проводятся в соответствии с внутренними документами товарной биржи, регламентирующими организацию и проведение торгов.</w:t>
      </w:r>
    </w:p>
    <w:bookmarkEnd w:id="89"/>
    <w:bookmarkStart w:name="z12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89. Стандартные условия срочных контрактов, используемых в качестве предмета биржевых торгов, определяются их спецификациями, утверждаемыми товарной биржи.";</w:t>
      </w:r>
    </w:p>
    <w:bookmarkEnd w:id="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95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2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"95. Размер биржевого обеспечения для участия в биржевых торгах устанавливается товарной биржей в процентном соотношении к планируемой участником торгов к заключению суммы биржевой сделки, в зависимости от вида секции и не превышает 3 процентов, за исключением секций где предусмотрен размер биржевого обеспечения в соответствии с настоящими Правилами.</w:t>
      </w:r>
    </w:p>
    <w:bookmarkEnd w:id="91"/>
    <w:bookmarkStart w:name="z12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невыполнения участником биржевой торговли своих обязательств по биржевой сделке в течении 30 календарных дней, внесенное им биржевое обеспечение подлежит перечислению клиринговым центром товарной биржи в пользу пострадавшей стороны в течение 5 рабочих дней.</w:t>
      </w:r>
    </w:p>
    <w:bookmarkEnd w:id="92"/>
    <w:bookmarkStart w:name="z13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96. В случае невыполнения участником биржевой торговли своих обязательств по биржевой сделке, внесенное им биржевое обеспечение подлежит перечислению клиринговым центром товарной биржи в пользу пострадавшей стороны в течение 5 рабочих дней.";</w:t>
      </w:r>
    </w:p>
    <w:bookmarkEnd w:id="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14. Порядок учета и регистрации биржевых и внебиржевых сделок";</w:t>
      </w:r>
    </w:p>
    <w:bookmarkEnd w:id="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параграфа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14 изложить в следующей редакции:</w:t>
      </w:r>
    </w:p>
    <w:bookmarkStart w:name="z13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1. Регистрация внебиржевых сделок";</w:t>
      </w:r>
    </w:p>
    <w:bookmarkEnd w:id="9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116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117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13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119 изложить в следующей редакции: </w:t>
      </w:r>
    </w:p>
    <w:bookmarkEnd w:id="96"/>
    <w:bookmarkStart w:name="z13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"119. Для дилеров товарной биржи, требования по признанию их финансово устойчивыми устанавливаются в размере, определяемом товарной биржей на соответствующих торговых секциях торговли путем классификации участников торгов и требований к ним.</w:t>
      </w:r>
    </w:p>
    <w:bookmarkEnd w:id="97"/>
    <w:bookmarkStart w:name="z13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товарной биржи в качестве брокера признается финансово устойчивым, если он соответствует требованиям по наличию уставного и (или) собственного капитала в размере, определяемом товарной биржи.";</w:t>
      </w:r>
    </w:p>
    <w:bookmarkEnd w:id="9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5)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131 изложить в следующей редакции: </w:t>
      </w:r>
    </w:p>
    <w:bookmarkStart w:name="z14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спецификацию товара, допущенного к биржевым торгам и стандартную форму договора поставки;</w:t>
      </w:r>
    </w:p>
    <w:bookmarkEnd w:id="99"/>
    <w:bookmarkStart w:name="z14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порядок присвоения кодов торгового инструмента товаров, допущенных к биржевым торгам;";</w:t>
      </w:r>
    </w:p>
    <w:bookmarkEnd w:id="1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4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"136. По итогам каждого торгового дня товарная биржа не позднее следующего рабочего дня размещает в специальном разделе собственного интернет-ресурса информацию о результатах биржевых торгов, включающих в себя следующие сведения:</w:t>
      </w:r>
    </w:p>
    <w:bookmarkEnd w:id="101"/>
    <w:bookmarkStart w:name="z14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биржевым товарам:</w:t>
      </w:r>
    </w:p>
    <w:bookmarkEnd w:id="102"/>
    <w:bookmarkStart w:name="z14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покупателя;</w:t>
      </w:r>
    </w:p>
    <w:bookmarkEnd w:id="103"/>
    <w:bookmarkStart w:name="z14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продавца;</w:t>
      </w:r>
    </w:p>
    <w:bookmarkEnd w:id="104"/>
    <w:bookmarkStart w:name="z14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дату проведения торгов;</w:t>
      </w:r>
    </w:p>
    <w:bookmarkEnd w:id="105"/>
    <w:bookmarkStart w:name="z14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или код товара;</w:t>
      </w:r>
    </w:p>
    <w:bookmarkEnd w:id="106"/>
    <w:bookmarkStart w:name="z15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заключенных сделок;</w:t>
      </w:r>
    </w:p>
    <w:bookmarkEnd w:id="107"/>
    <w:bookmarkStart w:name="z15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цена открытия и закрытия торгов;</w:t>
      </w:r>
    </w:p>
    <w:bookmarkEnd w:id="108"/>
    <w:bookmarkStart w:name="z15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максимальную и минимальную и средневзвешенную цену сделок;</w:t>
      </w:r>
    </w:p>
    <w:bookmarkEnd w:id="109"/>
    <w:bookmarkStart w:name="z15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 поставки;</w:t>
      </w:r>
    </w:p>
    <w:bookmarkEnd w:id="110"/>
    <w:bookmarkStart w:name="z15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общий оборот по всем сделкам за торговую сессию.</w:t>
      </w:r>
    </w:p>
    <w:bookmarkEnd w:id="111"/>
    <w:bookmarkStart w:name="z15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сделках, заключенных на товарной бирже, являются общедоступными.";</w:t>
      </w:r>
    </w:p>
    <w:bookmarkEnd w:id="1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главы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5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"184. Биржевые торги проводятся в режиме двойного встречного аукциона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пунктами 70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Правил.";</w:t>
      </w:r>
    </w:p>
    <w:bookmarkEnd w:id="1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188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189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6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"190. Участниками биржевых торгов нефтепродуктами являются продавцы и покупатели, аккредитованные товарной биржей в качестве дилера либо действующие через аккредитованных брокеров.</w:t>
      </w:r>
    </w:p>
    <w:bookmarkEnd w:id="114"/>
    <w:bookmarkStart w:name="z16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участникам биржевых торгов нефтепродуктами относятся:</w:t>
      </w:r>
    </w:p>
    <w:bookmarkEnd w:id="115"/>
    <w:bookmarkStart w:name="z16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продавцы нефтепродуктов – производители нефтепродуктов и поставщики нефти, включенные в план поставок, в том числе:</w:t>
      </w:r>
    </w:p>
    <w:bookmarkEnd w:id="116"/>
    <w:bookmarkStart w:name="z16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продавцы дорожного битума – производители битума и собственники битума, произведенного в процессе переработки принадлежащего им на праве собственности или иных законных основаниях углеводородного сырья;</w:t>
      </w:r>
    </w:p>
    <w:bookmarkEnd w:id="117"/>
    <w:bookmarkStart w:name="z16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покупатели нефтепродуктов – оптовые поставщики нефтепродуктов, розничные реализаторы нефтепродуктов и конечные потребители, в том числе:</w:t>
      </w:r>
    </w:p>
    <w:bookmarkEnd w:id="118"/>
    <w:bookmarkStart w:name="z16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покупатели авиационного топлива - авиакомпании (конечные потребители) и розничные реализаторы авиационного топлива.</w:t>
      </w:r>
    </w:p>
    <w:bookmarkEnd w:id="119"/>
    <w:bookmarkStart w:name="z16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покупатели дорожного битума – физические и юридические лица, осуществляющие деятельность в сфере строительства и ремонта автомобильных дорог с соответствующей инфраструктурой для хранения битума, а также лица, имеющие соответствующую инфраструктуру для хранения битума, допущенные к биржевым торгам на товарной бирже на основании информации, предоставленной от государственного органа, осуществляющего руководство в сфере строительства и ремонта автомобильных дорог. Перечень покупателей дорожного битума размещается на официальном интернет-ресурсе государственного органа, осуществляющего руководство в сфере строительства и ремонта автомобильных дорог.";</w:t>
      </w:r>
    </w:p>
    <w:bookmarkEnd w:id="1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"201. Размер биржевого обеспечения составляет не более 15 процентов от предполагаемой суммы сделок.";</w:t>
      </w:r>
    </w:p>
    <w:bookmarkEnd w:id="1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212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223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228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237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7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"237. Размер биржевого обеспечения составляет не более 3 процентов от предполагаемой сделки.";</w:t>
      </w:r>
    </w:p>
    <w:bookmarkEnd w:id="1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247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265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главу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8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"312. Размер биржевого обеспечения составляет не более 5 процентов от предполагаемой сделки.";</w:t>
      </w:r>
    </w:p>
    <w:bookmarkEnd w:id="1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313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18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25 ноября 2015 года № 729 "Об утверждении Правил осуществления клиринговой деятельности по биржевым сделкам и Требований к аппаратно-программному комплексу клирингового центра товарной биржи" (зарегистрирован в Реестре государственной регистрации нормативных правовых актов под № 12605) следующие изменения и дополнения:</w:t>
      </w:r>
    </w:p>
    <w:bookmarkEnd w:id="124"/>
    <w:bookmarkStart w:name="z18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клиринговой деятельности по биржевым сделкам, утвержденных указанным приказом:</w:t>
      </w:r>
    </w:p>
    <w:bookmarkEnd w:id="1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1-1) следующего содержания:</w:t>
      </w:r>
    </w:p>
    <w:bookmarkStart w:name="z18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"1-1) клиринговый регистр учета денежных средств – электронная база данных, используемая клиринговой организацией для ведения учета движения денежных средств членов товарной биржи;";</w:t>
      </w:r>
    </w:p>
    <w:bookmarkEnd w:id="1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Клиринговый центр товарной биржи осуществляет клиринговое обслуживание одной или нескольких товарных бирж, электронных торговых площадок, а также внебиржевых сделок.</w:t>
      </w:r>
    </w:p>
    <w:bookmarkEnd w:id="127"/>
    <w:bookmarkStart w:name="z18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клиринговое обслуживание товарной биржи несколькими клиринговыми центрами.";</w:t>
      </w:r>
    </w:p>
    <w:bookmarkEnd w:id="1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Для осуществления клиринговой деятельности по биржевым сделкам товарная биржа заключает договор о клиринговом обслуживании с клиринговой организацией.</w:t>
      </w:r>
    </w:p>
    <w:bookmarkEnd w:id="129"/>
    <w:bookmarkStart w:name="z19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договора о клиринговом обслуживании между членом товарной биржи и клиринговой организацией не требуется.";</w:t>
      </w:r>
    </w:p>
    <w:bookmarkEnd w:id="130"/>
    <w:bookmarkStart w:name="z19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7-1 и 7-2 следующего содержания:</w:t>
      </w:r>
    </w:p>
    <w:bookmarkEnd w:id="131"/>
    <w:bookmarkStart w:name="z19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"7-1. После заключения договора, указанного в пункте 7 настоящих Правил, расчеты по сделкам, заключенным на биржевых торгах, учитываются в клиринговом регистре учета денежных средств.</w:t>
      </w:r>
    </w:p>
    <w:bookmarkEnd w:id="132"/>
    <w:bookmarkStart w:name="z19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Денежные средства члена товарной биржи вносятся в клиринговый регистр учета денежных средств не позднее одного рабочего дня с даты обращения члена товарной биржи в клиринговый центр товарной биржи, с предоставлением подтверждающих документов о внесении денежных средств на текущий счет клирингового центра в расчетной организации.</w:t>
      </w:r>
    </w:p>
    <w:bookmarkEnd w:id="133"/>
    <w:bookmarkStart w:name="z19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возврат биржевого обеспечения члена товарной биржи осуществляется клиринговым центром товарной биржи не позднее трех рабочих дней с момента подачи заявления на возврат биржевого обеспечения.</w:t>
      </w:r>
    </w:p>
    <w:bookmarkEnd w:id="134"/>
    <w:bookmarkStart w:name="z19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Клиринговый центр товарной биржи не распоряжается денежными средствами, внесенными членами товарной биржи в качестве биржевого обеспечения, за исключением случаев перечисления суммы биржевого обеспечения, виновной стороны в пользу пострадавшей стороны.</w:t>
      </w:r>
    </w:p>
    <w:bookmarkEnd w:id="135"/>
    <w:bookmarkStart w:name="z19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7-2. Для клирингового обслуживания биржевых сделок клиринговый центр товарной биржи открывает каждому участнику биржевых торгов торговые счета с раздельными регистрами по учету биржевого обеспечения и денег, внесенных для оплаты товара по биржевой сделке.</w:t>
      </w:r>
    </w:p>
    <w:bookmarkEnd w:id="136"/>
    <w:bookmarkStart w:name="z19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Деньги участников биржевых торгов подлежат хранению на отдельном банковском счете клирингового центра товарной биржи.</w:t>
      </w:r>
    </w:p>
    <w:bookmarkEnd w:id="137"/>
    <w:bookmarkStart w:name="z20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Клиринговый центр товарной биржи ведет раздельный учет денег брокера и его клиентов.</w:t>
      </w:r>
    </w:p>
    <w:bookmarkEnd w:id="138"/>
    <w:bookmarkStart w:name="z20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Клиринговый центр товарной биржи ведет учет заблокированного биржевого обеспечения по каждой совершенной сделке.";</w:t>
      </w:r>
    </w:p>
    <w:bookmarkEnd w:id="1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изложить в следующей редакции:</w:t>
      </w:r>
    </w:p>
    <w:bookmarkStart w:name="z203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о суммах денег и прочих обязательств, учитываемых на клиринговых регистрах учета члена товарной биржи, в том числе о задолженности члена товарной биржи;";</w:t>
      </w:r>
    </w:p>
    <w:bookmarkEnd w:id="140"/>
    <w:bookmarkStart w:name="z204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14-1 следующего содержания:</w:t>
      </w:r>
    </w:p>
    <w:bookmarkEnd w:id="141"/>
    <w:bookmarkStart w:name="z205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"14-1. Клиринговый центр товарной биржи обеспечивает предоставление информации о члене товарной биржи, указанной в пункте 14 настоящих Правил, непосредственно члену товарной биржи на основании его письменного запроса. Срок предоставления данной информации не превышает трех рабочих дней с момента получения запроса.";</w:t>
      </w:r>
    </w:p>
    <w:bookmarkEnd w:id="142"/>
    <w:bookmarkStart w:name="z206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Требованиях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к аппаратно-программному комплексу клирингового центра товарной биржи, утвержденных указанным приказом:</w:t>
      </w:r>
    </w:p>
    <w:bookmarkEnd w:id="1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Для осуществления клиринговой деятельности клиринговый центр имеет в пользовании аппаратно-программный комплекс, обеспечивающий автоматизацию процесса клиринговой деятельности, включая автоматизированный контроль допуска участников биржевой торговли к биржевым торгам в зависимости от суммы внесенного ими биржевого обеспечения.";</w:t>
      </w:r>
    </w:p>
    <w:bookmarkEnd w:id="144"/>
    <w:bookmarkStart w:name="z20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1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"14) автоматическое проведение следующих операций:</w:t>
      </w:r>
    </w:p>
    <w:bookmarkEnd w:id="146"/>
    <w:bookmarkStart w:name="z21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учет средств члена товарной биржи;</w:t>
      </w:r>
    </w:p>
    <w:bookmarkEnd w:id="147"/>
    <w:bookmarkStart w:name="z213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блокирование средств биржевого обеспечения члена товарной биржи и снятие блокирования по результатам заключения биржевых сделок;</w:t>
      </w:r>
    </w:p>
    <w:bookmarkEnd w:id="148"/>
    <w:bookmarkStart w:name="z214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 членов товарной биржи к торгам при наличии свободных денежных средств (не заблокированных в качестве обеспечения исполнения своих обязательств по заявкам и сделкам);</w:t>
      </w:r>
    </w:p>
    <w:bookmarkEnd w:id="149"/>
    <w:bookmarkStart w:name="z215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биржевого обеспечения;";</w:t>
      </w:r>
    </w:p>
    <w:bookmarkEnd w:id="1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"17) передача информации клиентам, расчетным организациям, товарной бирже и антимонопольному органу по защищенным каналам связи с использованием электронной цифровой подписи;";</w:t>
      </w:r>
    </w:p>
    <w:bookmarkEnd w:id="151"/>
    <w:bookmarkStart w:name="z21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третий и седьмой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исключить;".</w:t>
      </w:r>
    </w:p>
    <w:bookmarkEnd w:id="152"/>
    <w:bookmarkStart w:name="z21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торговли и интеграции Республики Казахстан от 3 сентября 2019 года № 31 "Об утверждении Квалификационных требований и перечня документов, подтверждающих соответствие им, к деятельности товарных бирж" (зарегистрирован в Реестре государственной регистрации нормативных правовых актов под № 19342) следующие изменения:</w:t>
      </w:r>
    </w:p>
    <w:bookmarkEnd w:id="1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следующей редакции:</w:t>
      </w:r>
    </w:p>
    <w:bookmarkStart w:name="z22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Квалификационных требований и перечня документов, подтверждающих соответствие им, к деятельности товарных бирж, брокеров и клиринговых центров товарных бирж";</w:t>
      </w:r>
    </w:p>
    <w:bookmarkEnd w:id="1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Квалификационные 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перечень документов, подтверждающих соответствие им, к деятельности товарных бирж, брокеров и клиринговых центров товарных бирж.";</w:t>
      </w:r>
    </w:p>
    <w:bookmarkEnd w:id="1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Квалификационные 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перечень документов, подтверждающих соответствие им, к деятельности товарных бирж, утвержденных указанным приказом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 некоторых приказов, в которые вносятся изменения и дополнения.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торговли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сентября 2019 года № 31</w:t>
            </w:r>
          </w:p>
        </w:tc>
      </w:tr>
    </w:tbl>
    <w:bookmarkStart w:name="z227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 и перечень документов, подтверждающих соответствие им, к деятельности товарных бирж, брокеров и клиринговых центров товарных бирж</w:t>
      </w:r>
    </w:p>
    <w:bookmarkEnd w:id="1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Квалификационные требования включают наличие: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подтверждающие соответствие квалификационным требованиям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деятельности товарных бирж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фирменного наименования товарной биржи, включающее в себя наименование "акционерное общество "товарная биржа" и название общества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содержащая достоверную информацию о наименовании товарной биржи, согласно приложению 1 к настоящим квалификационным требованиям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электронной торговой системы товарной биржи, обеспечивающей автоматизацию процесса заключения биржевых сделок, а также сбора, хранения, обработки и раскрытия информации и соответствующей требованиям, установленным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национальной экономики Республики Казахстан от 26 февраля 2015 года № 141 "Об утверждении обязательных требований к электронной торговой системе товарных бирж" (зарегистрирован в Реестре государственной регистрации нормативных правовых актов за № 10695)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содержащая достоверную информацию об электронной торговой системе товарной биржи, согласно приложению 1 к настоящим квалификационным требованиям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собственного интернет-ресурса товарной биржи, имеющего уникальный сетевой адрес и (или) доменное имя и функционирующего в Интернете, предусматривающего специальные разделы (перечень аккредитованных членов товарной биржи; результаты биржевых торгов; котировка биржевых товаров; отчетная информация, предоставляемая уполномоченному органу) и обеспечивающего размещение товарной биржей информации на государственном и русском языках (в текстовом, графическом, аудиовизуальном или ином виде)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содержащая достоверную информацию об интернет-ресурсе, согласно приложению 1 к настоящим квалификационным требованиям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с клиринговым центром товарной биржи, имеющего лицензию на право занятия клиринговой деятельностью в сфере товарных бирж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содержащая достоверную информацию о клиринговом центре, согласно приложению 1 к настоящим квалификационным требованиям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уставного капитала в размере не менее двух миллиардов тенге, при этом не менее одного миллиарда тенге должны быть внесены деньгами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содержащая достоверную информацию об уставном капитале товарной биржи, согласно приложению 1 к настоящим квалификационным требованиям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квалифицированного состава работников товарной биржи, соответствующего образовательному уровню (для первого руководителя – высшее образование, для работников, не занимающих руководящие должности – высшее и (или) послесреднее образование) и опыту практической деятельности (для первого руководителя – стаж работы в сфере биржевой деятельности и (или) в финансовых организациях не менее трех лет) и отсутствия неснятой или непогашенной судимости за совершение преступлений в сфере экономической деятельности и коррупционных преступлений (для первого руководителя)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содержащая достоверную информацию об образовании и стаже работы первого руководителя и работников товарной биржи, согласно приложению 1 к настоящим квалификационным требованиям. Получение справки о наличии либо отсутствии судимости на веб-портале "электронного правительства" www.egov.kz.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утвержденных (принятых) товарной биржей внутренних документов товарной биржи, регулирующих условия и порядок деятельности участников на товарной бирже, работу товарной биржи, ее органов, структурных подразделений, оказание, порядок и размер оплаты услуг, коммерческую тайну на товарной бирже, а также постоянно действующего биржевого арбитража, в соответствии с нормативными правовыми актами уполномоченного органа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содержащая достоверную информацию об утвержденных внутренних документах товарной биржи, согласно приложению 1 к настоящим квалификационным требованиям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деятельности брокеров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квалифицированного состава работников брокера, соответствующего образовательному уровню (для первого руководителя – высшее образование, для работников, не занимающих руководящие должности – высшее и (или) послесреднее образование) и опыту практической деятельности (для первого руководителя – стаж работы в сфере биржевой деятельности и (или) в финансовых организациях не менее трех лет) и отсутствия неснятой или непогашенной судимости за совершение преступлений в сфере экономической деятельности и коррупционных преступлений (для первого руководителя)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содержащая достоверную информацию об образовании и стаже работы первого руководителя и работников брокера, согласно приложению 2 к настоящим квалификационным требованиям.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справки о наличии либо отсутствии судимости на веб-портале "электронного правительства" www.egov.kz.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документов брокера, регулирующих условия оказании брокерских услуг и порядок деятельности брокера на товарной бирже, работу брокера, его органов, структурных подразделений, оказание, порядок и размер оплаты услуг, коммерческую тайну на товарной бирже, а также стандартов по предупреждению коррупции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содержащая достоверную информацию об утвержденных внутренних документах брокера, согласно приложению 2 к настоящим квалификационным требованиям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деятельности клиринговых центров товарных бирж (далее – клиринговый центр)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аппаратно-программного комплекса, обеспечивающий автоматизацию процесса клиринговой деятельности и соответствующий требованиям, установленным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национальной экономики Республики Казахстан от 25 ноября 2015 года № 729 "Об утверждении Правил осуществления клиринговой деятельности по биржевым сделкам и Требований к аппаратно-программному комплексу клирингового центра товарной биржи" (зарегистрирован в Реестре государственной регистрации нормативных правовых актов за № 12605)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содержащая информацию об аппаратно-программном комплексе клирингового центра согласно приложению 3 к настоящим квалификационным требованиям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квалифицированного состава работников клирингового центра, соответствующего образовательному уровню (для первого руководителя – высшее образование, для работников, не занимающих руководящие должности – высшее и (или) послесреднее образование) и опыту практической деятельности (для первого руководителя – стаж работы в сфере биржевой деятельности и (или) в финансовых организациях не менее трех лет) и отсутствия неснятой или непогашенной судимости за совершение преступлений в сфере экономической деятельности и коррупционных преступлений (для первого руководителя)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содержащая достоверную информацию об образовании и стаже работы первого руководителя и работников клирингового центра, согласно приложению 3 к настоящим квалификационным требованиям.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справки о наличии либо отсутствии судимости на веб-портале "электронного правительства" www.egov.kz.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документов клирингового центра, регулирующих условия клирингового обслуживания, порядка деятельности клирингового центра на товарной бирже, работу клирингового центра, его органов, структурных подразделений, оказание, порядок и размер оплаты услуг, коммерческую тайну на товарной бирже, в соответствии с нормативными правовыми актами уполномоченного органа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содержащая достоверную информацию об утвержденных внутренних документах клирингового центра, согласно приложению 3 к настоящим квалификационным требованиям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собственного интернет-ресурса клирингового центра, имеющего уникальный сетевой адрес и (или) доменное имя и функционирующего в Интернете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содержащая достоверную информацию об интернет-ресурсе, согласно приложению 3 к настоящим квалификационным требованиям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о порядке взаимодействия при проведении биржевых торгов и (или) осуществлении расчетов по сделкам, заключенным на биржевых торгах с банком второго уровня или организацией, осуществляющие отдельные виды банковских операций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содержащая достоверную информацию договоре с банком второго уровня или организацией, осуществляющие отдельные виды банковских операций, согласно приложению 3 к настоящим квалификационным требованиям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Квалификационным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 и перечень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 подтверждающих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им, к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товарных бирж, брокеров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клиринговых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товарных бирж</w:t>
            </w:r>
          </w:p>
        </w:tc>
      </w:tr>
    </w:tbl>
    <w:bookmarkStart w:name="z231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сведений о соответствии квалификационным требованиям к деятельности товарных бирж</w:t>
      </w:r>
    </w:p>
    <w:bookmarkEnd w:id="157"/>
    <w:p>
      <w:pPr>
        <w:spacing w:after="0"/>
        <w:ind w:left="0"/>
        <w:jc w:val="both"/>
      </w:pPr>
      <w:bookmarkStart w:name="z232" w:id="158"/>
      <w:r>
        <w:rPr>
          <w:rFonts w:ascii="Times New Roman"/>
          <w:b w:val="false"/>
          <w:i w:val="false"/>
          <w:color w:val="000000"/>
          <w:sz w:val="28"/>
        </w:rPr>
        <w:t>
      1. Наличие фирменного наименования товарной биржи:</w:t>
      </w:r>
    </w:p>
    <w:bookmarkEnd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полное наименование юридического лица _______________________________.</w:t>
      </w:r>
    </w:p>
    <w:p>
      <w:pPr>
        <w:spacing w:after="0"/>
        <w:ind w:left="0"/>
        <w:jc w:val="both"/>
      </w:pPr>
      <w:bookmarkStart w:name="z233" w:id="159"/>
      <w:r>
        <w:rPr>
          <w:rFonts w:ascii="Times New Roman"/>
          <w:b w:val="false"/>
          <w:i w:val="false"/>
          <w:color w:val="000000"/>
          <w:sz w:val="28"/>
        </w:rPr>
        <w:t>
      2. Наличие электронной торговой системы товарной биржи, соответствующей</w:t>
      </w:r>
    </w:p>
    <w:bookmarkEnd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Обязательным требованиям к электронной торговой системе товарных бирж,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26 февраля 2015 года № 141 (зарегистрирован в Реестре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регистрации нормативных правовых актов под № 10695) подтверждается: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актом о приеме-передачи (с приложением копии акта о приеме-передаче);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актом о вводе в эксплуатацию (с приложением копии акта о вводе в эксплуатацию);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выпиской из основных средств (с приложением копии выписки);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техническим заданием (с приложением технического задания).</w:t>
      </w:r>
    </w:p>
    <w:p>
      <w:pPr>
        <w:spacing w:after="0"/>
        <w:ind w:left="0"/>
        <w:jc w:val="both"/>
      </w:pPr>
      <w:bookmarkStart w:name="z234" w:id="160"/>
      <w:r>
        <w:rPr>
          <w:rFonts w:ascii="Times New Roman"/>
          <w:b w:val="false"/>
          <w:i w:val="false"/>
          <w:color w:val="000000"/>
          <w:sz w:val="28"/>
        </w:rPr>
        <w:t>
      3. Наличие собственного интернет-ресурса (с приложением подтверждающих</w:t>
      </w:r>
    </w:p>
    <w:bookmarkEnd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документов, удостоверяющие право собственности на интернет-ресурс):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уникальный сетевой адрес и (или) доменное имя 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наличие специальных разделов: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перечень аккредитованных членов товарной биржи 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результаты биржевых торгов 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котировка биржевых товаров __________________________________________;</w:t>
      </w:r>
    </w:p>
    <w:p>
      <w:pPr>
        <w:spacing w:after="0"/>
        <w:ind w:left="0"/>
        <w:jc w:val="both"/>
      </w:pPr>
      <w:bookmarkStart w:name="z235" w:id="161"/>
      <w:r>
        <w:rPr>
          <w:rFonts w:ascii="Times New Roman"/>
          <w:b w:val="false"/>
          <w:i w:val="false"/>
          <w:color w:val="000000"/>
          <w:sz w:val="28"/>
        </w:rPr>
        <w:t>
      4. Наличие договора с клиринговым центром товарной биржи, имеющего лицензию</w:t>
      </w:r>
    </w:p>
    <w:bookmarkEnd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право занятия клиринговой деятельностью в сфере товарных бирж: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клиринговой организации 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 клиринговой организации 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регистрации клиринговой организации 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договор об использовании услуг клирингового центра товарной биржи ______;</w:t>
      </w:r>
    </w:p>
    <w:p>
      <w:pPr>
        <w:spacing w:after="0"/>
        <w:ind w:left="0"/>
        <w:jc w:val="both"/>
      </w:pPr>
      <w:bookmarkStart w:name="z236" w:id="162"/>
      <w:r>
        <w:rPr>
          <w:rFonts w:ascii="Times New Roman"/>
          <w:b w:val="false"/>
          <w:i w:val="false"/>
          <w:color w:val="000000"/>
          <w:sz w:val="28"/>
        </w:rPr>
        <w:t>
      5. Наличие уставного капитала товарной биржи:</w:t>
      </w:r>
    </w:p>
    <w:bookmarkEnd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утверждения отчета об итогах размещения акций (с указанием отчетного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периода размещения акций) (с приложением отчета об итогах размещения акций)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размер уставного капитала для товарной биржи (подтверждается прилагаемой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копией выписки из специального банковского счета товарной биржи)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__________________________________________________________________;</w:t>
      </w:r>
    </w:p>
    <w:p>
      <w:pPr>
        <w:spacing w:after="0"/>
        <w:ind w:left="0"/>
        <w:jc w:val="both"/>
      </w:pPr>
      <w:bookmarkStart w:name="z237" w:id="163"/>
      <w:r>
        <w:rPr>
          <w:rFonts w:ascii="Times New Roman"/>
          <w:b w:val="false"/>
          <w:i w:val="false"/>
          <w:color w:val="000000"/>
          <w:sz w:val="28"/>
        </w:rPr>
        <w:t>
      6. Наличие квалифицированного состава работников товарной биржи:</w:t>
      </w:r>
    </w:p>
    <w:bookmarkEnd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у первого руководителя: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о принятии на работу (с приложением копии приказа);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учредителей (протокол общего собрания участников) о назначении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 приложением копии решения) 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занимаемая должность 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наличие высшего образования: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высшего учебного заведения 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специальности 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квалификации 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диплома 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выдачи диплома 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и номер выдачи удостоверения о признании/нострификации диплома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(для дипломов, выданных зарубежными образовательными учреждениями,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 исключением обладателей международной стипендии "Болашак")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наличие стажа работы в сфере товарных бирж и (или) в финансовых организациях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 приложением копии документа, подтверждающего трудовую деятельность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работника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общий стаж работы 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работы 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 работы 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и период действия лицензии (по финансовой деятельности и (или)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деятельности в сфере товарных бирж) 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занимаемые должности 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у работников товарной биржи, не занимающих руководящие должности,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согласно штатному расписанию: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и дата приказа о принятии на работу 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занимаемая должность 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наличие высшего и (или) послесреднего образования: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высшего и (или) послесреднего учебного заведения 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специальности 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квалификации 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диплома (с приложением копии диплома) 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выдачи диплома 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и номер выдачи удостоверения о признании/нострификации диплома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(для дипломов, выданных зарубежными образовательными учреждениями,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 исключением обладателей международной стипендии "Болашак")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____________________________________________________________________.</w:t>
      </w:r>
    </w:p>
    <w:p>
      <w:pPr>
        <w:spacing w:after="0"/>
        <w:ind w:left="0"/>
        <w:jc w:val="both"/>
      </w:pPr>
      <w:bookmarkStart w:name="z238" w:id="164"/>
      <w:r>
        <w:rPr>
          <w:rFonts w:ascii="Times New Roman"/>
          <w:b w:val="false"/>
          <w:i w:val="false"/>
          <w:color w:val="000000"/>
          <w:sz w:val="28"/>
        </w:rPr>
        <w:t>
      7. Наличие утвержденных (принятых) внутренних документов товарной биржи,</w:t>
      </w:r>
    </w:p>
    <w:bookmarkEnd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перечень: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форму и содержание заявки на продажу (покупку) биржевого товара: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и дата утверждения (с приложением копии формы заявки) 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регламент постоянно действующего биржевого арбитража и реестр арбитров: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и дата утверждения 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форму типового договора об оказании услуг по организации биржевой торговли: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и дата утверждения 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4) тарифы за оказываемые товарной биржей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и дата утверждения 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5) порядок присвоения кодов биржевых товаров;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и дата утверждения 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6) правила внутреннего контроля и программы его осуществления в целях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противодействия легализации (отмыванию) доходов, полученных преступным путем,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финансированию терроризма: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и дата утверждения (с приложением копии правил) 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7) требования к аппаратно-программному комплексу клирингового центра товарной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биржи: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и дата утверждения (с приложением копии требований) 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Квалификационным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 и перечень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 подтверждающих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им, к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товарных бирж,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брокеров и клиринговых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центров товарных бирж</w:t>
            </w:r>
          </w:p>
        </w:tc>
      </w:tr>
    </w:tbl>
    <w:bookmarkStart w:name="z240" w:id="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сведений о соответствии квалификационным требованиям к деятельности брокеров</w:t>
      </w:r>
    </w:p>
    <w:bookmarkEnd w:id="165"/>
    <w:p>
      <w:pPr>
        <w:spacing w:after="0"/>
        <w:ind w:left="0"/>
        <w:jc w:val="both"/>
      </w:pPr>
      <w:bookmarkStart w:name="z241" w:id="166"/>
      <w:r>
        <w:rPr>
          <w:rFonts w:ascii="Times New Roman"/>
          <w:b w:val="false"/>
          <w:i w:val="false"/>
          <w:color w:val="000000"/>
          <w:sz w:val="28"/>
        </w:rPr>
        <w:t>
      1. Наличие квалифицированного состава работников брокера:</w:t>
      </w:r>
    </w:p>
    <w:bookmarkEnd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у первого руководителя: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о принятии на работу (с приложением копии приказа);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учредителей (протокол общего собрания участников) о назначении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 приложением копии решения) 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занимаемая должность 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наличие высшего образования: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высшего учебного заведения 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специальности 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квалификации 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диплома 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выдачи диплома 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и номер выдачи удостоверения о признании/нострификации диплома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(для дипломов, выданных зарубежными образовательными учреждениями,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 исключением обладателей международной стипендии "Болашак")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наличие стажа работы в сфере товарных бирж и (или) в финансовых организациях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 приложением копии документа, подтверждающего трудовую деятельность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работника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общий стаж работы 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работы 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 работы 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и период действия лицензии (по финансовой деятельности и (или)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деятельности в сфере товарных бирж) 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занимаемые должности 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у работников брокера, не занимающих руководящие должности,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согласно штатному расписанию: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и дата приказа о принятии на работу 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занимаемая должность 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наличие высшего и (или) послесреднего образования: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высшего и (или) послесреднего учебного заведения 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специальности 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квалификации 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диплома (с приложением копии диплома) 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выдачи диплома 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и номер выдачи удостоверения о признании/нострификации диплома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(для дипломов, выданных зарубежными образовательными учреждениями,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 исключением обладателей международной стипендии "Болашак")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___________________________________________________________________.</w:t>
      </w:r>
    </w:p>
    <w:p>
      <w:pPr>
        <w:spacing w:after="0"/>
        <w:ind w:left="0"/>
        <w:jc w:val="both"/>
      </w:pPr>
      <w:bookmarkStart w:name="z242" w:id="167"/>
      <w:r>
        <w:rPr>
          <w:rFonts w:ascii="Times New Roman"/>
          <w:b w:val="false"/>
          <w:i w:val="false"/>
          <w:color w:val="000000"/>
          <w:sz w:val="28"/>
        </w:rPr>
        <w:t>
      2. Наличие утвержденных (принятых) внутренних документов брокера, перечень:</w:t>
      </w:r>
    </w:p>
    <w:bookmarkEnd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форму и содержание договора об оказании брокерских услуг: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и дата утверждения (с приложением копии формы заявки) 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тарифы за оказываемые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и дата утверждения 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стандарт по предупреждению коррупции;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и дата утверждения 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4) правила внутреннего контроля и программы его осуществления в целях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противодействия легализации (отмыванию) доходов, полученных преступным путем,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финансированию терроризма: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и дата утверждения (с приложением копии правил) 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Квалификационным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 и перечень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 подтверждающих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им,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деятельности товарных бирж,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брокеров и клиринговых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центров товарных бирж</w:t>
            </w:r>
          </w:p>
        </w:tc>
      </w:tr>
    </w:tbl>
    <w:bookmarkStart w:name="z244" w:id="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сведений о соответствии квалификационным требованиям к деятельности клиринговых центров товарных бирж</w:t>
      </w:r>
    </w:p>
    <w:bookmarkEnd w:id="168"/>
    <w:p>
      <w:pPr>
        <w:spacing w:after="0"/>
        <w:ind w:left="0"/>
        <w:jc w:val="both"/>
      </w:pPr>
      <w:bookmarkStart w:name="z245" w:id="169"/>
      <w:r>
        <w:rPr>
          <w:rFonts w:ascii="Times New Roman"/>
          <w:b w:val="false"/>
          <w:i w:val="false"/>
          <w:color w:val="000000"/>
          <w:sz w:val="28"/>
        </w:rPr>
        <w:t>
      1. Наличие клирингового центра товарной биржи, имеющего аппаратно-программный комплекс,</w:t>
      </w:r>
    </w:p>
    <w:bookmarkEnd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обеспечивающий автоматизацию процесса клиринговой деятельности и соответствующий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требованиям к аппаратно-программному комплексу клирингового центра товарной биржи,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25 ноября 2015 года № 729 (зарегистрирован в Реестре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государственной регистрации нормативных правовых актов под № 12605), подтверждается: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актом о приеме-передачи (с приложением копии акта о приеме-передаче);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актом о вводе в эксплуатацию (с приложением копии акта о вводе в эксплуатацию);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выпиской из основных средств (с приложением копии выписки);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техническим заданием (с приложением технического задания).</w:t>
      </w:r>
    </w:p>
    <w:bookmarkStart w:name="z24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Наличие квалифицированного состава работников клирингового центра товарной биржи:</w:t>
      </w:r>
    </w:p>
    <w:bookmarkEnd w:id="170"/>
    <w:p>
      <w:pPr>
        <w:spacing w:after="0"/>
        <w:ind w:left="0"/>
        <w:jc w:val="both"/>
      </w:pPr>
      <w:bookmarkStart w:name="z247" w:id="171"/>
      <w:r>
        <w:rPr>
          <w:rFonts w:ascii="Times New Roman"/>
          <w:b w:val="false"/>
          <w:i w:val="false"/>
          <w:color w:val="000000"/>
          <w:sz w:val="28"/>
        </w:rPr>
        <w:t>
      1) у первого руководителя:</w:t>
      </w:r>
    </w:p>
    <w:bookmarkEnd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о принятии на работу (с приложением копии приказа);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учредителей (протокол общего собрания участников) о назначении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 приложением копии решения) 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занимаемая должность 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наличие высшего образования: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высшего учебного заведения 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специальности 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квалификации 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диплома 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выдачи диплома 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и номер выдачи удостоверения о признании/нострификации диплома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(для дипломов, выданных зарубежными образовательными учреждениями,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 исключением обладателей международной стипендии "Болашак")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наличие стажа работы в сфере товарных бирж и (или) в финансовых организациях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 приложением копии документа, подтверждающего трудовую деятельность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работника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общий стаж работы 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работы 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 работы 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и период действия лицензии (по финансовой деятельности и (или)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деятельности в сфере товарных бирж) 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занимаемые должности 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у работников клирингового центра товарной биржи, не занимающих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руководящие должности,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согласно штатному расписанию: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и дата приказа о принятии на работу 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занимаемая должность 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наличие высшего и (или) послесреднего образования: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высшего и (или) послесреднего учебного заведения 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специальности 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квалификации 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диплома (с приложением копии диплома) 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выдачи диплома 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и номер выдачи удостоверения о признании/нострификации диплома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(для дипломов, выданных зарубежными образовательными учреждениями,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 исключением обладателей международной стипендии "Болашак")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__________________________________________________________________.</w:t>
      </w:r>
    </w:p>
    <w:p>
      <w:pPr>
        <w:spacing w:after="0"/>
        <w:ind w:left="0"/>
        <w:jc w:val="both"/>
      </w:pPr>
      <w:bookmarkStart w:name="z248" w:id="172"/>
      <w:r>
        <w:rPr>
          <w:rFonts w:ascii="Times New Roman"/>
          <w:b w:val="false"/>
          <w:i w:val="false"/>
          <w:color w:val="000000"/>
          <w:sz w:val="28"/>
        </w:rPr>
        <w:t>
      2. Наличие утвержденных (принятых) внутренних документов клирингового</w:t>
      </w:r>
    </w:p>
    <w:bookmarkEnd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центра товарной биржи, перечень: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форму и содержание договора об оказании клиринговых услуг: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и дата утверждения (с приложением копии формы заявки) 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тарифы за оказываемые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и дата утверждения 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4) правила внутреннего контроля и программы его осуществления в целях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противодействия легализации (отмыванию) доходов, полученных преступным путем,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финансированию терроризма: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и дата утверждения (с приложением копии правил) 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Наличие собственного интернет-ресурса (с приложением подтверждающих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документов, удостоверяющие право собственности на интернет-ресурс):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уникальный сетевой адрес и (или) доменное имя ________________________;</w:t>
      </w:r>
    </w:p>
    <w:p>
      <w:pPr>
        <w:spacing w:after="0"/>
        <w:ind w:left="0"/>
        <w:jc w:val="both"/>
      </w:pPr>
      <w:bookmarkStart w:name="z249" w:id="173"/>
      <w:r>
        <w:rPr>
          <w:rFonts w:ascii="Times New Roman"/>
          <w:b w:val="false"/>
          <w:i w:val="false"/>
          <w:color w:val="000000"/>
          <w:sz w:val="28"/>
        </w:rPr>
        <w:t>
      4. Наличие договора о порядке взаимодействия при проведении биржевых торгов</w:t>
      </w:r>
    </w:p>
    <w:bookmarkEnd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(или) осуществлении расчетов по сделкам, заключенным на биржевых торгах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банком второго уровня или организацией, осуществляющие отдельные виды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банковских операций, подтверждается договором с расчетной организацией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 приложением копии договора о клиринговом обслуживании).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расчетной организации 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 расчетной организации 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торговли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марта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116-НҚ</w:t>
            </w:r>
          </w:p>
        </w:tc>
      </w:tr>
    </w:tbl>
    <w:bookmarkStart w:name="z251" w:id="1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</w:t>
      </w:r>
    </w:p>
    <w:bookmarkEnd w:id="174"/>
    <w:bookmarkStart w:name="z25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27 марта 2015 года № 251 "Об утверждении Правил формирования и использования гарантийного и страхового фондов" (зарегистрирован в Реестре государственной регистрации нормативных правовых актов под № 10994).</w:t>
      </w:r>
    </w:p>
    <w:bookmarkEnd w:id="175"/>
    <w:bookmarkStart w:name="z25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некоторых приказов Министерства национальной экономики Республики Казахстан, в которые вносятся изменения, утвержденного приказом Министра национальной экономики Республики Казахстан от 10 августа 2018 года № 10 "О внесении изменений в некоторые приказы Министерства национальной экономики Республики Казахстан и признании утратившим силу приказа Министра национальной экономики Республики Казахстан от 26 февраля 2015 года № 140 "Об утверждении ежедневных электронных форм отчетности товарных бирж, правил их представления" (зарегистрирован в Реестре государственной регистрации нормативных правовых актов под № 17312).</w:t>
      </w:r>
    </w:p>
    <w:bookmarkEnd w:id="176"/>
    <w:bookmarkStart w:name="z25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некоторых приказов Министерства национальной экономики Республики Казахстан, в которые вносятся изменения, утвержденного приказом Министра национальной экономики Республики Казахстан от 3 сентября 2019 года № 30 "О внесении изменений в некоторые приказы Министерства национальной экономики Республики Казахстан" (зарегистрирован в Реестре государственной регистрации нормативных правовых актов под № 19343).</w:t>
      </w:r>
    </w:p>
    <w:bookmarkEnd w:id="17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