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d108" w14:textId="889d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апреля 2021 года № 120 "Об утверждении Правил размещения государственного спортивного заказа в спортивных секциях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18 марта 2025 года № 38. Зарегистрирован в Министерстве юстиции Республики Казахстан 19 марта 2025 года № 35841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апреля 2021 года № 120 "Об утверждении Правил размещения государственного спортивного заказа в спортивных секциях для детей и юношества и их функционирования" (зарегистрирован в Реестре государственной регистрации нормативных правовых актов под № 22631)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спортивного заказа в спортивных секциях для детей и юношества и их функционирования,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понятия: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спортивного заказа в соответствии с настоящими Правилами;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