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2b93" w14:textId="2c92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экологии, геологии и природных ресурсов Республики Казахстан 2 июня 2020 года № 130 "Об утверждении Правил оказания государственных услуг в области охраны окружающей среды"</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17 марта 2025 года № 66. Зарегистрирован в Министерстве юстиции Республики Казахстан 18 марта 2025 года № 35834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2 июня 2020 года № 130 "Об утверждении Правил оказания государственных услуг в области охраны окружающей среды" (зарегистрирован в Реестре государственной регистрации нормативных правовых актов за № 20823)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Министерством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2025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18" w:id="10"/>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лицензии на выполнение работ и оказание услуг в области охраны окружающей среды"</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выполнение работ и оказание услуг в области охраны окружающей среды"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лицензии на выполнение работ и оказание услуг в области охраны окружающей среды" (далее – государственная услуга).</w:t>
      </w:r>
    </w:p>
    <w:bookmarkEnd w:id="12"/>
    <w:bookmarkStart w:name="z21" w:id="1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3"/>
    <w:bookmarkStart w:name="z22" w:id="14"/>
    <w:p>
      <w:pPr>
        <w:spacing w:after="0"/>
        <w:ind w:left="0"/>
        <w:jc w:val="both"/>
      </w:pPr>
      <w:r>
        <w:rPr>
          <w:rFonts w:ascii="Times New Roman"/>
          <w:b w:val="false"/>
          <w:i w:val="false"/>
          <w:color w:val="000000"/>
          <w:sz w:val="28"/>
        </w:rPr>
        <w:t>
      3. Министерство экологии и природных ресурсов Республики Казахстан в течение 3 (трех) рабочих дней с даты внесения изменения и (или) дополнения в настоящие Правила, актуализирует их и направляет оператору информационно-коммуникационной инфраструктуры "электронного правительства", в Единый контакт-центр.</w:t>
      </w:r>
    </w:p>
    <w:bookmarkEnd w:id="14"/>
    <w:bookmarkStart w:name="z23" w:id="15"/>
    <w:p>
      <w:pPr>
        <w:spacing w:after="0"/>
        <w:ind w:left="0"/>
        <w:jc w:val="left"/>
      </w:pPr>
      <w:r>
        <w:rPr>
          <w:rFonts w:ascii="Times New Roman"/>
          <w:b/>
          <w:i w:val="false"/>
          <w:color w:val="000000"/>
        </w:rPr>
        <w:t xml:space="preserve"> Глава 2. Порядок оказания государственной услуги</w:t>
      </w:r>
    </w:p>
    <w:bookmarkEnd w:id="15"/>
    <w:bookmarkStart w:name="z24" w:id="16"/>
    <w:p>
      <w:pPr>
        <w:spacing w:after="0"/>
        <w:ind w:left="0"/>
        <w:jc w:val="both"/>
      </w:pPr>
      <w:r>
        <w:rPr>
          <w:rFonts w:ascii="Times New Roman"/>
          <w:b w:val="false"/>
          <w:i w:val="false"/>
          <w:color w:val="000000"/>
          <w:sz w:val="28"/>
        </w:rPr>
        <w:t xml:space="preserve">
      4.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16"/>
    <w:bookmarkStart w:name="z25" w:id="17"/>
    <w:p>
      <w:pPr>
        <w:spacing w:after="0"/>
        <w:ind w:left="0"/>
        <w:jc w:val="both"/>
      </w:pPr>
      <w:r>
        <w:rPr>
          <w:rFonts w:ascii="Times New Roman"/>
          <w:b w:val="false"/>
          <w:i w:val="false"/>
          <w:color w:val="000000"/>
          <w:sz w:val="28"/>
        </w:rPr>
        <w:t>
      для получения лицензии с приложением:</w:t>
      </w:r>
    </w:p>
    <w:bookmarkEnd w:id="17"/>
    <w:bookmarkStart w:name="z26" w:id="18"/>
    <w:p>
      <w:pPr>
        <w:spacing w:after="0"/>
        <w:ind w:left="0"/>
        <w:jc w:val="both"/>
      </w:pPr>
      <w:r>
        <w:rPr>
          <w:rFonts w:ascii="Times New Roman"/>
          <w:b w:val="false"/>
          <w:i w:val="false"/>
          <w:color w:val="000000"/>
          <w:sz w:val="28"/>
        </w:rPr>
        <w:t xml:space="preserve">
      услугодатель проверяет на полноту заполнения электронной формы сведений на соответствие квалификационным требованиям к лицензируемому виду деятельности в области охраны окружающей среды по их подвидам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и природных ресурсов Республики Казахстан от 6 июня 2023 года № 179 (зарегистрирован в Реестре государственной регистрации нормативных правовых актов за № 32716) (далее – Квалификационные требования), в течении 2 (двух) рабочих дней с момента регистрации заявления;</w:t>
      </w:r>
    </w:p>
    <w:bookmarkEnd w:id="18"/>
    <w:bookmarkStart w:name="z27" w:id="19"/>
    <w:p>
      <w:pPr>
        <w:spacing w:after="0"/>
        <w:ind w:left="0"/>
        <w:jc w:val="both"/>
      </w:pPr>
      <w:r>
        <w:rPr>
          <w:rFonts w:ascii="Times New Roman"/>
          <w:b w:val="false"/>
          <w:i w:val="false"/>
          <w:color w:val="000000"/>
          <w:sz w:val="28"/>
        </w:rPr>
        <w:t>
      при установлении неполноты заполнения электронной формы сведений, услугодатель отказывает о дальнейшем рассмотрении заявлений согласно пункту 8 приложения 6 к настоящим Правилам;</w:t>
      </w:r>
    </w:p>
    <w:bookmarkEnd w:id="19"/>
    <w:bookmarkStart w:name="z28" w:id="20"/>
    <w:p>
      <w:pPr>
        <w:spacing w:after="0"/>
        <w:ind w:left="0"/>
        <w:jc w:val="both"/>
      </w:pPr>
      <w:r>
        <w:rPr>
          <w:rFonts w:ascii="Times New Roman"/>
          <w:b w:val="false"/>
          <w:i w:val="false"/>
          <w:color w:val="000000"/>
          <w:sz w:val="28"/>
        </w:rPr>
        <w:t>
      при установлении полноты заполнения электронной формы сведений, услугодатель направляет документы в территориальное подразделение для проведения проверки на соответствие Квалификационным требованиям.</w:t>
      </w:r>
    </w:p>
    <w:bookmarkEnd w:id="20"/>
    <w:bookmarkStart w:name="z29" w:id="21"/>
    <w:p>
      <w:pPr>
        <w:spacing w:after="0"/>
        <w:ind w:left="0"/>
        <w:jc w:val="both"/>
      </w:pPr>
      <w:r>
        <w:rPr>
          <w:rFonts w:ascii="Times New Roman"/>
          <w:b w:val="false"/>
          <w:i w:val="false"/>
          <w:color w:val="000000"/>
          <w:sz w:val="28"/>
        </w:rPr>
        <w:t>
      Со дня получения документов от услугодателя, территориальным подразделением в течение 5 (пяти) рабочих дней осуществляется проверка представленных документов на соответствие Квалификационным требованиям и действующему законодательству Республики Казахстан и представление заключения по ее итогам;</w:t>
      </w:r>
    </w:p>
    <w:bookmarkEnd w:id="21"/>
    <w:bookmarkStart w:name="z30" w:id="22"/>
    <w:p>
      <w:pPr>
        <w:spacing w:after="0"/>
        <w:ind w:left="0"/>
        <w:jc w:val="both"/>
      </w:pPr>
      <w:r>
        <w:rPr>
          <w:rFonts w:ascii="Times New Roman"/>
          <w:b w:val="false"/>
          <w:i w:val="false"/>
          <w:color w:val="000000"/>
          <w:sz w:val="28"/>
        </w:rPr>
        <w:t>
      услугодатель после получения заключения от территориального подразделения подготавливает в течение 2 (двух) рабочих дней лицензию с приложением, либо мотивированный отказ в оказании государственной услуги на основании заключения территориального подразделения;</w:t>
      </w:r>
    </w:p>
    <w:bookmarkEnd w:id="22"/>
    <w:bookmarkStart w:name="z31" w:id="23"/>
    <w:p>
      <w:pPr>
        <w:spacing w:after="0"/>
        <w:ind w:left="0"/>
        <w:jc w:val="both"/>
      </w:pPr>
      <w:r>
        <w:rPr>
          <w:rFonts w:ascii="Times New Roman"/>
          <w:b w:val="false"/>
          <w:i w:val="false"/>
          <w:color w:val="000000"/>
          <w:sz w:val="28"/>
        </w:rPr>
        <w:t xml:space="preserve">
      при получении заключения мотивированного отказа от территориального подразделения, услугодатель направляет уведомление услугополучателю о предварительном решении об отказе в оказании государственной услуги, а также времени и месте проведения заслушивания для возможности выразить позицию по предварительному решению,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3"/>
    <w:bookmarkStart w:name="z32" w:id="24"/>
    <w:p>
      <w:pPr>
        <w:spacing w:after="0"/>
        <w:ind w:left="0"/>
        <w:jc w:val="both"/>
      </w:pPr>
      <w:r>
        <w:rPr>
          <w:rFonts w:ascii="Times New Roman"/>
          <w:b w:val="false"/>
          <w:i w:val="false"/>
          <w:color w:val="000000"/>
          <w:sz w:val="28"/>
        </w:rPr>
        <w:t>
      Для переоформления лицензии и (или) приложения к лицензии:</w:t>
      </w:r>
    </w:p>
    <w:bookmarkEnd w:id="24"/>
    <w:bookmarkStart w:name="z33" w:id="25"/>
    <w:p>
      <w:pPr>
        <w:spacing w:after="0"/>
        <w:ind w:left="0"/>
        <w:jc w:val="both"/>
      </w:pPr>
      <w:r>
        <w:rPr>
          <w:rFonts w:ascii="Times New Roman"/>
          <w:b w:val="false"/>
          <w:i w:val="false"/>
          <w:color w:val="000000"/>
          <w:sz w:val="28"/>
        </w:rPr>
        <w:t>
      переоформление рассматривается в течение 3 (трех) рабочих дней со дня поступления заявления от услугоплучателя;</w:t>
      </w:r>
    </w:p>
    <w:bookmarkEnd w:id="25"/>
    <w:bookmarkStart w:name="z34" w:id="26"/>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 указанных в пункте 7 приложения 6 к настоящим Правилам;</w:t>
      </w:r>
    </w:p>
    <w:bookmarkEnd w:id="26"/>
    <w:bookmarkStart w:name="z35" w:id="27"/>
    <w:p>
      <w:pPr>
        <w:spacing w:after="0"/>
        <w:ind w:left="0"/>
        <w:jc w:val="both"/>
      </w:pPr>
      <w:r>
        <w:rPr>
          <w:rFonts w:ascii="Times New Roman"/>
          <w:b w:val="false"/>
          <w:i w:val="false"/>
          <w:color w:val="000000"/>
          <w:sz w:val="28"/>
        </w:rPr>
        <w:t>
      при установлении неполноты представленных документов, услугодатель подготавливает мотивированный отказ в дальнейшем рассмотрении заявления пункту 8 приложения 6 к настоящим Правилам;</w:t>
      </w:r>
    </w:p>
    <w:bookmarkEnd w:id="27"/>
    <w:bookmarkStart w:name="z36" w:id="28"/>
    <w:p>
      <w:pPr>
        <w:spacing w:after="0"/>
        <w:ind w:left="0"/>
        <w:jc w:val="both"/>
      </w:pPr>
      <w:r>
        <w:rPr>
          <w:rFonts w:ascii="Times New Roman"/>
          <w:b w:val="false"/>
          <w:i w:val="false"/>
          <w:color w:val="000000"/>
          <w:sz w:val="28"/>
        </w:rPr>
        <w:t xml:space="preserve">
      при установлении полноты представленных документов исполнитель рассматривает их на соответствие </w:t>
      </w:r>
      <w:r>
        <w:rPr>
          <w:rFonts w:ascii="Times New Roman"/>
          <w:b w:val="false"/>
          <w:i w:val="false"/>
          <w:color w:val="000000"/>
          <w:sz w:val="28"/>
        </w:rPr>
        <w:t>пункта 3</w:t>
      </w:r>
      <w:r>
        <w:rPr>
          <w:rFonts w:ascii="Times New Roman"/>
          <w:b w:val="false"/>
          <w:i w:val="false"/>
          <w:color w:val="000000"/>
          <w:sz w:val="28"/>
        </w:rPr>
        <w:t xml:space="preserve"> статьи 33 Закона Республики Казахстан "О разрешениях и уведомлениях" и подготавливает решение.</w:t>
      </w:r>
    </w:p>
    <w:bookmarkEnd w:id="28"/>
    <w:bookmarkStart w:name="z37" w:id="29"/>
    <w:p>
      <w:pPr>
        <w:spacing w:after="0"/>
        <w:ind w:left="0"/>
        <w:jc w:val="left"/>
      </w:pPr>
      <w:r>
        <w:rPr>
          <w:rFonts w:ascii="Times New Roman"/>
          <w:b/>
          <w:i w:val="false"/>
          <w:color w:val="000000"/>
        </w:rPr>
        <w:t xml:space="preserve"> Глава 3. Порядок обжалования решений, действий и бездействий услугодателя по вопросам оказания государственных услуг</w:t>
      </w:r>
    </w:p>
    <w:bookmarkEnd w:id="29"/>
    <w:bookmarkStart w:name="z38" w:id="30"/>
    <w:p>
      <w:pPr>
        <w:spacing w:after="0"/>
        <w:ind w:left="0"/>
        <w:jc w:val="both"/>
      </w:pPr>
      <w:r>
        <w:rPr>
          <w:rFonts w:ascii="Times New Roman"/>
          <w:b w:val="false"/>
          <w:i w:val="false"/>
          <w:color w:val="000000"/>
          <w:sz w:val="28"/>
        </w:rPr>
        <w:t>
      5. Для обжалования решений, действий и бездействий услугодателя по вопросам оказания государственных услуг жалоба подается в центральный государственный орган услугодателя по адресу, указанному в пункте 6 приложения 6 к настоящим Правилам.</w:t>
      </w:r>
    </w:p>
    <w:bookmarkEnd w:id="30"/>
    <w:bookmarkStart w:name="z39" w:id="31"/>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1"/>
    <w:bookmarkStart w:name="z40" w:id="32"/>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32"/>
    <w:bookmarkStart w:name="z41" w:id="3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33"/>
    <w:bookmarkStart w:name="z42" w:id="34"/>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34"/>
    <w:bookmarkStart w:name="z43" w:id="3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5"/>
    <w:bookmarkStart w:name="z44" w:id="36"/>
    <w:p>
      <w:pPr>
        <w:spacing w:after="0"/>
        <w:ind w:left="0"/>
        <w:jc w:val="both"/>
      </w:pPr>
      <w:r>
        <w:rPr>
          <w:rFonts w:ascii="Times New Roman"/>
          <w:b w:val="false"/>
          <w:i w:val="false"/>
          <w:color w:val="000000"/>
          <w:sz w:val="28"/>
        </w:rPr>
        <w:t>
      2) получения дополнительной информации.</w:t>
      </w:r>
    </w:p>
    <w:bookmarkEnd w:id="36"/>
    <w:bookmarkStart w:name="z45" w:id="37"/>
    <w:p>
      <w:pPr>
        <w:spacing w:after="0"/>
        <w:ind w:left="0"/>
        <w:jc w:val="both"/>
      </w:pPr>
      <w:r>
        <w:rPr>
          <w:rFonts w:ascii="Times New Roman"/>
          <w:b w:val="false"/>
          <w:i w:val="false"/>
          <w:color w:val="000000"/>
          <w:sz w:val="28"/>
        </w:rPr>
        <w:t>
      при продлении срока по рассмотрению жалобы должностное лицо, наделенное полномочиями по рассмотрению жалоб, в течение 3 (трех) рабочих дней с момента продления срока сообщает в электронной форме заявителю, подавшему жалобу, о продлении срока рассмотрения жалобы с указанием причин продления.</w:t>
      </w:r>
    </w:p>
    <w:bookmarkEnd w:id="37"/>
    <w:bookmarkStart w:name="z46" w:id="38"/>
    <w:p>
      <w:pPr>
        <w:spacing w:after="0"/>
        <w:ind w:left="0"/>
        <w:jc w:val="both"/>
      </w:pPr>
      <w:r>
        <w:rPr>
          <w:rFonts w:ascii="Times New Roman"/>
          <w:b w:val="false"/>
          <w:i w:val="false"/>
          <w:color w:val="000000"/>
          <w:sz w:val="28"/>
        </w:rPr>
        <w:t xml:space="preserve">
      6. В случаях несогласия с результатами решения услугодателя услугополучатель обращается в суд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 Закона.</w:t>
      </w:r>
    </w:p>
    <w:bookmarkEnd w:id="38"/>
    <w:bookmarkStart w:name="z47" w:id="3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9"/>
    <w:bookmarkStart w:name="z48" w:id="40"/>
    <w:p>
      <w:pPr>
        <w:spacing w:after="0"/>
        <w:ind w:left="0"/>
        <w:jc w:val="both"/>
      </w:pPr>
      <w:r>
        <w:rPr>
          <w:rFonts w:ascii="Times New Roman"/>
          <w:b w:val="false"/>
          <w:i w:val="false"/>
          <w:color w:val="000000"/>
          <w:sz w:val="28"/>
        </w:rPr>
        <w:t>
      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0"/>
    <w:bookmarkStart w:name="z49" w:id="41"/>
    <w:p>
      <w:pPr>
        <w:spacing w:after="0"/>
        <w:ind w:left="0"/>
        <w:jc w:val="both"/>
      </w:pPr>
      <w:r>
        <w:rPr>
          <w:rFonts w:ascii="Times New Roman"/>
          <w:b w:val="false"/>
          <w:i w:val="false"/>
          <w:color w:val="000000"/>
          <w:sz w:val="28"/>
        </w:rPr>
        <w:t>
      8. Контактные телефоны справочных служб по вопросам оказания государственной услуги: Единого контакт-центра: 1414, 8 800 080 7777.</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 w:id="42"/>
    <w:p>
      <w:pPr>
        <w:spacing w:after="0"/>
        <w:ind w:left="0"/>
        <w:jc w:val="left"/>
      </w:pPr>
      <w:r>
        <w:rPr>
          <w:rFonts w:ascii="Times New Roman"/>
          <w:b/>
          <w:i w:val="false"/>
          <w:color w:val="000000"/>
        </w:rPr>
        <w:t xml:space="preserve"> Заявление физического лица для получения лицензии с приложением</w:t>
      </w:r>
    </w:p>
    <w:bookmarkEnd w:id="4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выдать лицензию с приложением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Адрес местожительства физического лица 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 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с приложением;</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лицензии с приложением;</w:t>
      </w:r>
    </w:p>
    <w:p>
      <w:pPr>
        <w:spacing w:after="0"/>
        <w:ind w:left="0"/>
        <w:jc w:val="both"/>
      </w:pPr>
      <w:r>
        <w:rPr>
          <w:rFonts w:ascii="Times New Roman"/>
          <w:b w:val="false"/>
          <w:i w:val="false"/>
          <w:color w:val="000000"/>
          <w:sz w:val="28"/>
        </w:rPr>
        <w:t>Физическое лицо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"____" ______________ 20 года</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43"/>
    <w:p>
      <w:pPr>
        <w:spacing w:after="0"/>
        <w:ind w:left="0"/>
        <w:jc w:val="left"/>
      </w:pPr>
      <w:r>
        <w:rPr>
          <w:rFonts w:ascii="Times New Roman"/>
          <w:b/>
          <w:i w:val="false"/>
          <w:color w:val="000000"/>
        </w:rPr>
        <w:t xml:space="preserve"> Заявление юридического лица для получения лицензии с приложением</w:t>
      </w:r>
    </w:p>
    <w:bookmarkEnd w:id="4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c приложением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подвида деятельности)</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w:t>
      </w:r>
    </w:p>
    <w:p>
      <w:pPr>
        <w:spacing w:after="0"/>
        <w:ind w:left="0"/>
        <w:jc w:val="both"/>
      </w:pPr>
      <w:r>
        <w:rPr>
          <w:rFonts w:ascii="Times New Roman"/>
          <w:b w:val="false"/>
          <w:i w:val="false"/>
          <w:color w:val="000000"/>
          <w:sz w:val="28"/>
        </w:rPr>
        <w:t>выдачи или отказа в выдаче лицензии с приложением;</w:t>
      </w:r>
    </w:p>
    <w:p>
      <w:pPr>
        <w:spacing w:after="0"/>
        <w:ind w:left="0"/>
        <w:jc w:val="both"/>
      </w:pPr>
      <w:r>
        <w:rPr>
          <w:rFonts w:ascii="Times New Roman"/>
          <w:b w:val="false"/>
          <w:i w:val="false"/>
          <w:color w:val="000000"/>
          <w:sz w:val="28"/>
        </w:rPr>
        <w:t>заявителю не запрещено судом заниматься лицензируемым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с приложением.</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"____" ______________ 20 года</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 w:id="44"/>
    <w:p>
      <w:pPr>
        <w:spacing w:after="0"/>
        <w:ind w:left="0"/>
        <w:jc w:val="left"/>
      </w:pPr>
      <w:r>
        <w:rPr>
          <w:rFonts w:ascii="Times New Roman"/>
          <w:b/>
          <w:i w:val="false"/>
          <w:color w:val="000000"/>
        </w:rPr>
        <w:t xml:space="preserve"> Сведения о соответствии квалификационным требованиям для осуществления деятельности по выполнению работ и оказанию услуг в области охраны окружающей среды</w:t>
      </w:r>
    </w:p>
    <w:bookmarkEnd w:id="44"/>
    <w:bookmarkStart w:name="z61" w:id="45"/>
    <w:p>
      <w:pPr>
        <w:spacing w:after="0"/>
        <w:ind w:left="0"/>
        <w:jc w:val="both"/>
      </w:pPr>
      <w:r>
        <w:rPr>
          <w:rFonts w:ascii="Times New Roman"/>
          <w:b w:val="false"/>
          <w:i w:val="false"/>
          <w:color w:val="000000"/>
          <w:sz w:val="28"/>
        </w:rPr>
        <w:t>
      1. К деятельности по природоохранному проектированию, нормированию для объектов I категории для физических лиц:</w:t>
      </w:r>
    </w:p>
    <w:bookmarkEnd w:id="45"/>
    <w:bookmarkStart w:name="z62" w:id="46"/>
    <w:p>
      <w:pPr>
        <w:spacing w:after="0"/>
        <w:ind w:left="0"/>
        <w:jc w:val="both"/>
      </w:pPr>
      <w:r>
        <w:rPr>
          <w:rFonts w:ascii="Times New Roman"/>
          <w:b w:val="false"/>
          <w:i w:val="false"/>
          <w:color w:val="000000"/>
          <w:sz w:val="28"/>
        </w:rPr>
        <w:t>
      1) Соответствующего высшего образования в области охраны окружающей среды;</w:t>
      </w:r>
    </w:p>
    <w:bookmarkEnd w:id="46"/>
    <w:bookmarkStart w:name="z63" w:id="47"/>
    <w:p>
      <w:pPr>
        <w:spacing w:after="0"/>
        <w:ind w:left="0"/>
        <w:jc w:val="both"/>
      </w:pPr>
      <w:r>
        <w:rPr>
          <w:rFonts w:ascii="Times New Roman"/>
          <w:b w:val="false"/>
          <w:i w:val="false"/>
          <w:color w:val="000000"/>
          <w:sz w:val="28"/>
        </w:rPr>
        <w:t>
      2) практического опыта работы в области охраны окружающей среды не менее трех лет;</w:t>
      </w:r>
    </w:p>
    <w:bookmarkEnd w:id="47"/>
    <w:bookmarkStart w:name="z64" w:id="48"/>
    <w:p>
      <w:pPr>
        <w:spacing w:after="0"/>
        <w:ind w:left="0"/>
        <w:jc w:val="both"/>
      </w:pPr>
      <w:r>
        <w:rPr>
          <w:rFonts w:ascii="Times New Roman"/>
          <w:b w:val="false"/>
          <w:i w:val="false"/>
          <w:color w:val="000000"/>
          <w:sz w:val="28"/>
        </w:rPr>
        <w:t>
      3) аккредитованной специализированной лаборатории либо договора о выполнении аналитических работ (услуг) организациями, имеющими указанные лаборатории;</w:t>
      </w:r>
    </w:p>
    <w:bookmarkEnd w:id="48"/>
    <w:bookmarkStart w:name="z65" w:id="49"/>
    <w:p>
      <w:pPr>
        <w:spacing w:after="0"/>
        <w:ind w:left="0"/>
        <w:jc w:val="both"/>
      </w:pPr>
      <w:r>
        <w:rPr>
          <w:rFonts w:ascii="Times New Roman"/>
          <w:b w:val="false"/>
          <w:i w:val="false"/>
          <w:color w:val="000000"/>
          <w:sz w:val="28"/>
        </w:rPr>
        <w:t>
      4) программного комплекса по расчету нормативов эмиссий в окружающую среду.</w:t>
      </w:r>
    </w:p>
    <w:bookmarkEnd w:id="49"/>
    <w:bookmarkStart w:name="z66" w:id="50"/>
    <w:p>
      <w:pPr>
        <w:spacing w:after="0"/>
        <w:ind w:left="0"/>
        <w:jc w:val="both"/>
      </w:pPr>
      <w:r>
        <w:rPr>
          <w:rFonts w:ascii="Times New Roman"/>
          <w:b w:val="false"/>
          <w:i w:val="false"/>
          <w:color w:val="000000"/>
          <w:sz w:val="28"/>
        </w:rPr>
        <w:t>
      2. К деятельности по природоохранному проектированию, нормированию для объектов I категории для юридических лиц:</w:t>
      </w:r>
    </w:p>
    <w:bookmarkEnd w:id="50"/>
    <w:bookmarkStart w:name="z67" w:id="51"/>
    <w:p>
      <w:pPr>
        <w:spacing w:after="0"/>
        <w:ind w:left="0"/>
        <w:jc w:val="both"/>
      </w:pPr>
      <w:r>
        <w:rPr>
          <w:rFonts w:ascii="Times New Roman"/>
          <w:b w:val="false"/>
          <w:i w:val="false"/>
          <w:color w:val="000000"/>
          <w:sz w:val="28"/>
        </w:rPr>
        <w:t>
      1) Наличие у руководителя заявителя высшего или среднего образование (общее среднее образование, техническое и профессиональное образование);</w:t>
      </w:r>
    </w:p>
    <w:bookmarkEnd w:id="51"/>
    <w:bookmarkStart w:name="z68" w:id="52"/>
    <w:p>
      <w:pPr>
        <w:spacing w:after="0"/>
        <w:ind w:left="0"/>
        <w:jc w:val="both"/>
      </w:pPr>
      <w:r>
        <w:rPr>
          <w:rFonts w:ascii="Times New Roman"/>
          <w:b w:val="false"/>
          <w:i w:val="false"/>
          <w:color w:val="000000"/>
          <w:sz w:val="28"/>
        </w:rPr>
        <w:t>
      2) не менее двух специалистов, работающих в штате данного юридического лица, имеющих соответствующее высшее образование по профилю с практическим опытом работы в области охраны окружающей среды не менее трех лет;</w:t>
      </w:r>
    </w:p>
    <w:bookmarkEnd w:id="52"/>
    <w:bookmarkStart w:name="z69" w:id="53"/>
    <w:p>
      <w:pPr>
        <w:spacing w:after="0"/>
        <w:ind w:left="0"/>
        <w:jc w:val="both"/>
      </w:pPr>
      <w:r>
        <w:rPr>
          <w:rFonts w:ascii="Times New Roman"/>
          <w:b w:val="false"/>
          <w:i w:val="false"/>
          <w:color w:val="000000"/>
          <w:sz w:val="28"/>
        </w:rPr>
        <w:t>
      3) аккредитованной специализированной лаборатории либо договора о выполнении аналитических работ (услуг) организациями, имеющими указанные лаборатории;</w:t>
      </w:r>
    </w:p>
    <w:bookmarkEnd w:id="53"/>
    <w:bookmarkStart w:name="z70" w:id="54"/>
    <w:p>
      <w:pPr>
        <w:spacing w:after="0"/>
        <w:ind w:left="0"/>
        <w:jc w:val="both"/>
      </w:pPr>
      <w:r>
        <w:rPr>
          <w:rFonts w:ascii="Times New Roman"/>
          <w:b w:val="false"/>
          <w:i w:val="false"/>
          <w:color w:val="000000"/>
          <w:sz w:val="28"/>
        </w:rPr>
        <w:t>
      4) программного комплекса по расчету нормативов эмиссий в окружающую среду.</w:t>
      </w:r>
    </w:p>
    <w:bookmarkEnd w:id="54"/>
    <w:bookmarkStart w:name="z71" w:id="55"/>
    <w:p>
      <w:pPr>
        <w:spacing w:after="0"/>
        <w:ind w:left="0"/>
        <w:jc w:val="both"/>
      </w:pPr>
      <w:r>
        <w:rPr>
          <w:rFonts w:ascii="Times New Roman"/>
          <w:b w:val="false"/>
          <w:i w:val="false"/>
          <w:color w:val="000000"/>
          <w:sz w:val="28"/>
        </w:rPr>
        <w:t>
      3. К деятельности по переработке, обезвреживанию, утилизации и уничтожению опасных отходов:</w:t>
      </w:r>
    </w:p>
    <w:bookmarkEnd w:id="55"/>
    <w:bookmarkStart w:name="z72" w:id="56"/>
    <w:p>
      <w:pPr>
        <w:spacing w:after="0"/>
        <w:ind w:left="0"/>
        <w:jc w:val="both"/>
      </w:pPr>
      <w:r>
        <w:rPr>
          <w:rFonts w:ascii="Times New Roman"/>
          <w:b w:val="false"/>
          <w:i w:val="false"/>
          <w:color w:val="000000"/>
          <w:sz w:val="28"/>
        </w:rPr>
        <w:t>
      1) наличие в штате эколога (высшее или среднее образование), имеющего практического опыта работы в области охраны окружающей среды не менее одного года;</w:t>
      </w:r>
    </w:p>
    <w:bookmarkEnd w:id="56"/>
    <w:bookmarkStart w:name="z73" w:id="57"/>
    <w:p>
      <w:pPr>
        <w:spacing w:after="0"/>
        <w:ind w:left="0"/>
        <w:jc w:val="both"/>
      </w:pPr>
      <w:r>
        <w:rPr>
          <w:rFonts w:ascii="Times New Roman"/>
          <w:b w:val="false"/>
          <w:i w:val="false"/>
          <w:color w:val="000000"/>
          <w:sz w:val="28"/>
        </w:rPr>
        <w:t>
      2) наличие в собственности или аренде у собственника производственного объекта (здания, строения, сооружения, помещения и/или полигона опасных отходов) предназначенного для переработки, обезвреживания, утилизации и (или) уничтожения опасных отходов (в административно-территориальной единице – области, городе республиканского значения или столице, где производятся прием и операции по управлению опасными отходами);</w:t>
      </w:r>
    </w:p>
    <w:bookmarkEnd w:id="57"/>
    <w:bookmarkStart w:name="z74" w:id="58"/>
    <w:p>
      <w:pPr>
        <w:spacing w:after="0"/>
        <w:ind w:left="0"/>
        <w:jc w:val="both"/>
      </w:pPr>
      <w:r>
        <w:rPr>
          <w:rFonts w:ascii="Times New Roman"/>
          <w:b w:val="false"/>
          <w:i w:val="false"/>
          <w:color w:val="000000"/>
          <w:sz w:val="28"/>
        </w:rPr>
        <w:t>
      3) наличие в собственности у собственника производственного комплекса (установки, оборудования и/или транспорта), указанного в заключении государственной экологической экспертизы или комплексном экологическом разрешении для операций переработки, обезвреживания, утилизации и (или) уничтожения опасных отходов;</w:t>
      </w:r>
    </w:p>
    <w:bookmarkEnd w:id="58"/>
    <w:bookmarkStart w:name="z75" w:id="59"/>
    <w:p>
      <w:pPr>
        <w:spacing w:after="0"/>
        <w:ind w:left="0"/>
        <w:jc w:val="both"/>
      </w:pPr>
      <w:r>
        <w:rPr>
          <w:rFonts w:ascii="Times New Roman"/>
          <w:b w:val="false"/>
          <w:i w:val="false"/>
          <w:color w:val="000000"/>
          <w:sz w:val="28"/>
        </w:rPr>
        <w:t>
      4) соответствующего виду деятельности заявителя экологического разрешение и (или) государственная экологическая экспертиза;</w:t>
      </w:r>
    </w:p>
    <w:bookmarkEnd w:id="59"/>
    <w:bookmarkStart w:name="z76" w:id="60"/>
    <w:p>
      <w:pPr>
        <w:spacing w:after="0"/>
        <w:ind w:left="0"/>
        <w:jc w:val="both"/>
      </w:pPr>
      <w:r>
        <w:rPr>
          <w:rFonts w:ascii="Times New Roman"/>
          <w:b w:val="false"/>
          <w:i w:val="false"/>
          <w:color w:val="000000"/>
          <w:sz w:val="28"/>
        </w:rPr>
        <w:t>
      5) страховой полис по обязательному экологическому страхованию;</w:t>
      </w:r>
    </w:p>
    <w:bookmarkEnd w:id="60"/>
    <w:bookmarkStart w:name="z77" w:id="61"/>
    <w:p>
      <w:pPr>
        <w:spacing w:after="0"/>
        <w:ind w:left="0"/>
        <w:jc w:val="both"/>
      </w:pPr>
      <w:r>
        <w:rPr>
          <w:rFonts w:ascii="Times New Roman"/>
          <w:b w:val="false"/>
          <w:i w:val="false"/>
          <w:color w:val="000000"/>
          <w:sz w:val="28"/>
        </w:rPr>
        <w:t>
      6) транспорт предприятия и (или) арендованное транспортное средство управляющего опасными отходами, занятый их перевозкой оборудуется global positioning system устройством (трекер).</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2"/>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62"/>
    <w:p>
      <w:pPr>
        <w:spacing w:after="0"/>
        <w:ind w:left="0"/>
        <w:jc w:val="both"/>
      </w:pPr>
      <w:bookmarkStart w:name="z146" w:id="63"/>
      <w:r>
        <w:rPr>
          <w:rFonts w:ascii="Times New Roman"/>
          <w:b w:val="false"/>
          <w:i w:val="false"/>
          <w:color w:val="000000"/>
          <w:sz w:val="28"/>
        </w:rPr>
        <w:t>
      _________________________________________________________________</w:t>
      </w:r>
    </w:p>
    <w:bookmarkEnd w:id="6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с приложением</w:t>
      </w:r>
    </w:p>
    <w:p>
      <w:pPr>
        <w:spacing w:after="0"/>
        <w:ind w:left="0"/>
        <w:jc w:val="both"/>
      </w:pPr>
      <w:r>
        <w:rPr>
          <w:rFonts w:ascii="Times New Roman"/>
          <w:b w:val="false"/>
          <w:i w:val="false"/>
          <w:color w:val="000000"/>
          <w:sz w:val="28"/>
        </w:rPr>
        <w:t>№________ от "___" _________ 20 ___ года, выданную(ое)(ых)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лицензии с приложением, дата выдачи, наименование лицензиара ___</w:t>
      </w:r>
    </w:p>
    <w:p>
      <w:pPr>
        <w:spacing w:after="0"/>
        <w:ind w:left="0"/>
        <w:jc w:val="both"/>
      </w:pPr>
      <w:r>
        <w:rPr>
          <w:rFonts w:ascii="Times New Roman"/>
          <w:b w:val="false"/>
          <w:i w:val="false"/>
          <w:color w:val="000000"/>
          <w:sz w:val="28"/>
        </w:rPr>
        <w:t>На осуществление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подвида деятельности) и по следующим основаниям)</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перерегистрации индивидуального предпринимателя-лицензиата,</w:t>
      </w:r>
    </w:p>
    <w:p>
      <w:pPr>
        <w:spacing w:after="0"/>
        <w:ind w:left="0"/>
        <w:jc w:val="both"/>
      </w:pPr>
      <w:r>
        <w:rPr>
          <w:rFonts w:ascii="Times New Roman"/>
          <w:b w:val="false"/>
          <w:i w:val="false"/>
          <w:color w:val="000000"/>
          <w:sz w:val="28"/>
        </w:rPr>
        <w:t>изменении его наименования или юридического адреса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w:t>
      </w:r>
    </w:p>
    <w:p>
      <w:pPr>
        <w:spacing w:after="0"/>
        <w:ind w:left="0"/>
        <w:jc w:val="both"/>
      </w:pPr>
      <w:r>
        <w:rPr>
          <w:rFonts w:ascii="Times New Roman"/>
          <w:b w:val="false"/>
          <w:i w:val="false"/>
          <w:color w:val="000000"/>
          <w:sz w:val="28"/>
        </w:rPr>
        <w:t>или 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w:t>
      </w:r>
    </w:p>
    <w:p>
      <w:pPr>
        <w:spacing w:after="0"/>
        <w:ind w:left="0"/>
        <w:jc w:val="both"/>
      </w:pPr>
      <w:r>
        <w:rPr>
          <w:rFonts w:ascii="Times New Roman"/>
          <w:b w:val="false"/>
          <w:i w:val="false"/>
          <w:color w:val="000000"/>
          <w:sz w:val="28"/>
        </w:rPr>
        <w:t>выдачи или отказа в выдаче лицензии с приложением; заявителю не запрещено судом</w:t>
      </w:r>
    </w:p>
    <w:p>
      <w:pPr>
        <w:spacing w:after="0"/>
        <w:ind w:left="0"/>
        <w:jc w:val="both"/>
      </w:pPr>
      <w:r>
        <w:rPr>
          <w:rFonts w:ascii="Times New Roman"/>
          <w:b w:val="false"/>
          <w:i w:val="false"/>
          <w:color w:val="000000"/>
          <w:sz w:val="28"/>
        </w:rPr>
        <w:t>заниматься лицензируемым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Руководитель 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w:t>
      </w:r>
    </w:p>
    <w:p>
      <w:pPr>
        <w:spacing w:after="0"/>
        <w:ind w:left="0"/>
        <w:jc w:val="both"/>
      </w:pPr>
      <w:r>
        <w:rPr>
          <w:rFonts w:ascii="Times New Roman"/>
          <w:b w:val="false"/>
          <w:i w:val="false"/>
          <w:color w:val="000000"/>
          <w:sz w:val="28"/>
        </w:rPr>
        <w:t>Дата заполнения: "__" _______ 20 года</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64"/>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6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бизнес-идентификационным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с приложением</w:t>
      </w:r>
    </w:p>
    <w:p>
      <w:pPr>
        <w:spacing w:after="0"/>
        <w:ind w:left="0"/>
        <w:jc w:val="both"/>
      </w:pPr>
      <w:r>
        <w:rPr>
          <w:rFonts w:ascii="Times New Roman"/>
          <w:b w:val="false"/>
          <w:i w:val="false"/>
          <w:color w:val="000000"/>
          <w:sz w:val="28"/>
        </w:rPr>
        <w:t>№________ от "___" _________ 20 ___ года,</w:t>
      </w:r>
    </w:p>
    <w:p>
      <w:pPr>
        <w:spacing w:after="0"/>
        <w:ind w:left="0"/>
        <w:jc w:val="both"/>
      </w:pPr>
      <w:r>
        <w:rPr>
          <w:rFonts w:ascii="Times New Roman"/>
          <w:b w:val="false"/>
          <w:i w:val="false"/>
          <w:color w:val="000000"/>
          <w:sz w:val="28"/>
        </w:rPr>
        <w:t>выданную(ое)(ых) __________________________________________________</w:t>
      </w:r>
    </w:p>
    <w:p>
      <w:pPr>
        <w:spacing w:after="0"/>
        <w:ind w:left="0"/>
        <w:jc w:val="both"/>
      </w:pPr>
      <w:r>
        <w:rPr>
          <w:rFonts w:ascii="Times New Roman"/>
          <w:b w:val="false"/>
          <w:i w:val="false"/>
          <w:color w:val="000000"/>
          <w:sz w:val="28"/>
        </w:rPr>
        <w:t>(номер лицензии с приложением, дата выдачи, наименование лицензиара___</w:t>
      </w:r>
    </w:p>
    <w:p>
      <w:pPr>
        <w:spacing w:after="0"/>
        <w:ind w:left="0"/>
        <w:jc w:val="both"/>
      </w:pPr>
      <w:r>
        <w:rPr>
          <w:rFonts w:ascii="Times New Roman"/>
          <w:b w:val="false"/>
          <w:i w:val="false"/>
          <w:color w:val="000000"/>
          <w:sz w:val="28"/>
        </w:rPr>
        <w:t>На осуществление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подвида деятельности) и по следующим основаниям)</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w:t>
      </w:r>
    </w:p>
    <w:p>
      <w:pPr>
        <w:spacing w:after="0"/>
        <w:ind w:left="0"/>
        <w:jc w:val="both"/>
      </w:pPr>
      <w:r>
        <w:rPr>
          <w:rFonts w:ascii="Times New Roman"/>
          <w:b w:val="false"/>
          <w:i w:val="false"/>
          <w:color w:val="000000"/>
          <w:sz w:val="28"/>
        </w:rPr>
        <w:t>разделения</w:t>
      </w:r>
    </w:p>
    <w:p>
      <w:pPr>
        <w:spacing w:after="0"/>
        <w:ind w:left="0"/>
        <w:jc w:val="both"/>
      </w:pPr>
      <w:r>
        <w:rPr>
          <w:rFonts w:ascii="Times New Roman"/>
          <w:b w:val="false"/>
          <w:i w:val="false"/>
          <w:color w:val="000000"/>
          <w:sz w:val="28"/>
        </w:rPr>
        <w:t>2) изменение наименования юридического 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юридического лица 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Руководитель_________________________________________________________;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 " 20 года</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выполнение работ и оказание услуг в области охраны окружающей среды"</w:t>
            </w:r>
          </w:p>
          <w:p>
            <w:pPr>
              <w:spacing w:after="20"/>
              <w:ind w:left="20"/>
              <w:jc w:val="both"/>
            </w:pPr>
            <w:r>
              <w:rPr>
                <w:rFonts w:ascii="Times New Roman"/>
                <w:b w:val="false"/>
                <w:i w:val="false"/>
                <w:color w:val="000000"/>
                <w:sz w:val="20"/>
              </w:rPr>
              <w:t>
Наименование подвидов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Природоохранное проектирование, нормирование для объектов I категории;</w:t>
            </w:r>
          </w:p>
          <w:p>
            <w:pPr>
              <w:spacing w:after="20"/>
              <w:ind w:left="20"/>
              <w:jc w:val="both"/>
            </w:pPr>
            <w:r>
              <w:rPr>
                <w:rFonts w:ascii="Times New Roman"/>
                <w:b w:val="false"/>
                <w:i w:val="false"/>
                <w:color w:val="000000"/>
                <w:sz w:val="20"/>
              </w:rPr>
              <w:t>
Переработка, обезвреживание, утилизация и (или) уничтожение опасных отходов;</w:t>
            </w:r>
          </w:p>
          <w:p>
            <w:pPr>
              <w:spacing w:after="20"/>
              <w:ind w:left="20"/>
              <w:jc w:val="both"/>
            </w:pPr>
            <w:r>
              <w:rPr>
                <w:rFonts w:ascii="Times New Roman"/>
                <w:b w:val="false"/>
                <w:i w:val="false"/>
                <w:color w:val="000000"/>
                <w:sz w:val="20"/>
              </w:rPr>
              <w:t>
Переоформления лицензии и (или) приложения к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подвиды государственной услуги предоставляются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 выдача лицензии с приложением не позднее 10 (десяти) рабочих дней;</w:t>
            </w:r>
          </w:p>
          <w:p>
            <w:pPr>
              <w:spacing w:after="20"/>
              <w:ind w:left="20"/>
              <w:jc w:val="both"/>
            </w:pPr>
            <w:r>
              <w:rPr>
                <w:rFonts w:ascii="Times New Roman"/>
                <w:b w:val="false"/>
                <w:i w:val="false"/>
                <w:color w:val="000000"/>
                <w:sz w:val="20"/>
              </w:rPr>
              <w:t>
переоформление лицензии с приложением - в течении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взимаемый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для услугополучателей оказывается на платной основе.</w:t>
            </w:r>
          </w:p>
          <w:p>
            <w:pPr>
              <w:spacing w:after="20"/>
              <w:ind w:left="20"/>
              <w:jc w:val="both"/>
            </w:pPr>
            <w:r>
              <w:rPr>
                <w:rFonts w:ascii="Times New Roman"/>
                <w:b w:val="false"/>
                <w:i w:val="false"/>
                <w:color w:val="000000"/>
                <w:sz w:val="20"/>
              </w:rPr>
              <w:t xml:space="preserve">
Лицензионный сбор за выдачу лицензии, переоформление лицензии осуществляется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и составляет: выдача лицензии - 50 месячных расчетных показателей (далее - МРП); переоформление лицензии составляет 10 % от ставки при выдаче лицензии. </w:t>
            </w:r>
          </w:p>
          <w:p>
            <w:pPr>
              <w:spacing w:after="20"/>
              <w:ind w:left="20"/>
              <w:jc w:val="both"/>
            </w:pPr>
            <w:r>
              <w:rPr>
                <w:rFonts w:ascii="Times New Roman"/>
                <w:b w:val="false"/>
                <w:i w:val="false"/>
                <w:color w:val="000000"/>
                <w:sz w:val="20"/>
              </w:rPr>
              <w:t>
Оплата лицензионного сбора осуществляется в наличной и безналичной формах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9:00 до 18:30, кроме выходных и праздничных дней. Выходные дни: суббота и воскресенье.</w:t>
            </w:r>
          </w:p>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Для получения лицензии с приложением; </w:t>
            </w:r>
          </w:p>
          <w:p>
            <w:pPr>
              <w:spacing w:after="20"/>
              <w:ind w:left="20"/>
              <w:jc w:val="both"/>
            </w:pPr>
            <w:r>
              <w:rPr>
                <w:rFonts w:ascii="Times New Roman"/>
                <w:b w:val="false"/>
                <w:i w:val="false"/>
                <w:color w:val="000000"/>
                <w:sz w:val="20"/>
              </w:rPr>
              <w:t>
заявление физического лица в электронном виде,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
заявление юридического лица в электронном виде, электронной цифровой подписью услугополучателя;</w:t>
            </w:r>
          </w:p>
          <w:p>
            <w:pPr>
              <w:spacing w:after="20"/>
              <w:ind w:left="20"/>
              <w:jc w:val="both"/>
            </w:pPr>
            <w:r>
              <w:rPr>
                <w:rFonts w:ascii="Times New Roman"/>
                <w:b w:val="false"/>
                <w:i w:val="false"/>
                <w:color w:val="000000"/>
                <w:sz w:val="20"/>
              </w:rPr>
              <w:t>
электронная форма сведений о соответствии квалификационным требованиям для осуществления деятельности по выполнению работ и оказанию услуг в области охраны окружающей среды;</w:t>
            </w:r>
          </w:p>
          <w:p>
            <w:pPr>
              <w:spacing w:after="20"/>
              <w:ind w:left="20"/>
              <w:jc w:val="both"/>
            </w:pPr>
            <w:r>
              <w:rPr>
                <w:rFonts w:ascii="Times New Roman"/>
                <w:b w:val="false"/>
                <w:i w:val="false"/>
                <w:color w:val="000000"/>
                <w:sz w:val="20"/>
              </w:rPr>
              <w:t>
для переоформления лицензии c приложением:</w:t>
            </w:r>
          </w:p>
          <w:p>
            <w:pPr>
              <w:spacing w:after="20"/>
              <w:ind w:left="20"/>
              <w:jc w:val="both"/>
            </w:pPr>
            <w:r>
              <w:rPr>
                <w:rFonts w:ascii="Times New Roman"/>
                <w:b w:val="false"/>
                <w:i w:val="false"/>
                <w:color w:val="000000"/>
                <w:sz w:val="20"/>
              </w:rPr>
              <w:t>
заявление физического по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заявление юридического лица в электронном виде, удостоверенное электронной цифровой подписью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занятие видом деятельности запрещено для услугополучателя в соответствии с </w:t>
            </w:r>
            <w:r>
              <w:rPr>
                <w:rFonts w:ascii="Times New Roman"/>
                <w:b w:val="false"/>
                <w:i w:val="false"/>
                <w:color w:val="000000"/>
                <w:sz w:val="20"/>
              </w:rPr>
              <w:t>подпунктом 1)</w:t>
            </w:r>
            <w:r>
              <w:rPr>
                <w:rFonts w:ascii="Times New Roman"/>
                <w:b w:val="false"/>
                <w:i w:val="false"/>
                <w:color w:val="000000"/>
                <w:sz w:val="20"/>
              </w:rPr>
              <w:t xml:space="preserve"> пункта 1 статьи 32 Закона Республики Казахстан "О разрешениях и уведомлениях";</w:t>
            </w:r>
          </w:p>
          <w:p>
            <w:pPr>
              <w:spacing w:after="20"/>
              <w:ind w:left="20"/>
              <w:jc w:val="both"/>
            </w:pPr>
            <w:r>
              <w:rPr>
                <w:rFonts w:ascii="Times New Roman"/>
                <w:b w:val="false"/>
                <w:i w:val="false"/>
                <w:color w:val="000000"/>
                <w:sz w:val="20"/>
              </w:rPr>
              <w:t>
2) несоответствие Квалификационным требованиям;</w:t>
            </w:r>
          </w:p>
          <w:p>
            <w:pPr>
              <w:spacing w:after="20"/>
              <w:ind w:left="20"/>
              <w:jc w:val="both"/>
            </w:pPr>
            <w:r>
              <w:rPr>
                <w:rFonts w:ascii="Times New Roman"/>
                <w:b w:val="false"/>
                <w:i w:val="false"/>
                <w:color w:val="000000"/>
                <w:sz w:val="20"/>
              </w:rPr>
              <w:t>
3)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2025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113" w:id="65"/>
    <w:p>
      <w:pPr>
        <w:spacing w:after="0"/>
        <w:ind w:left="0"/>
        <w:jc w:val="left"/>
      </w:pPr>
      <w:r>
        <w:rPr>
          <w:rFonts w:ascii="Times New Roman"/>
          <w:b/>
          <w:i w:val="false"/>
          <w:color w:val="000000"/>
        </w:rPr>
        <w:t xml:space="preserve"> Правила оказания государственной услуги "Выдача лицензии на ввоз на территорию</w:t>
      </w:r>
      <w:r>
        <w:br/>
      </w:r>
      <w:r>
        <w:rPr>
          <w:rFonts w:ascii="Times New Roman"/>
          <w:b/>
          <w:i w:val="false"/>
          <w:color w:val="000000"/>
        </w:rPr>
        <w:t>Республики Казахстан из государств, не являющихся членами</w:t>
      </w:r>
      <w:r>
        <w:br/>
      </w:r>
      <w:r>
        <w:rPr>
          <w:rFonts w:ascii="Times New Roman"/>
          <w:b/>
          <w:i w:val="false"/>
          <w:color w:val="000000"/>
        </w:rPr>
        <w:t>Евразийского экономического союза, и (или) вывоза с территории</w:t>
      </w:r>
      <w:r>
        <w:br/>
      </w:r>
      <w:r>
        <w:rPr>
          <w:rFonts w:ascii="Times New Roman"/>
          <w:b/>
          <w:i w:val="false"/>
          <w:color w:val="000000"/>
        </w:rPr>
        <w:t>Республики Казахстан в эти государства озоноразрушающих веществ и содержащей их продукции"</w:t>
      </w:r>
    </w:p>
    <w:bookmarkEnd w:id="65"/>
    <w:bookmarkStart w:name="z114" w:id="66"/>
    <w:p>
      <w:pPr>
        <w:spacing w:after="0"/>
        <w:ind w:left="0"/>
        <w:jc w:val="left"/>
      </w:pPr>
      <w:r>
        <w:rPr>
          <w:rFonts w:ascii="Times New Roman"/>
          <w:b/>
          <w:i w:val="false"/>
          <w:color w:val="000000"/>
        </w:rPr>
        <w:t xml:space="preserve"> Глава 1. Общие положения</w:t>
      </w:r>
    </w:p>
    <w:bookmarkEnd w:id="66"/>
    <w:bookmarkStart w:name="z115" w:id="6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 (далее – государственная услуга).</w:t>
      </w:r>
    </w:p>
    <w:bookmarkEnd w:id="67"/>
    <w:bookmarkStart w:name="z116" w:id="68"/>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68"/>
    <w:bookmarkStart w:name="z117" w:id="69"/>
    <w:p>
      <w:pPr>
        <w:spacing w:after="0"/>
        <w:ind w:left="0"/>
        <w:jc w:val="both"/>
      </w:pPr>
      <w:r>
        <w:rPr>
          <w:rFonts w:ascii="Times New Roman"/>
          <w:b w:val="false"/>
          <w:i w:val="false"/>
          <w:color w:val="000000"/>
          <w:sz w:val="28"/>
        </w:rPr>
        <w:t>
      3. Министерство экологии и природных ресурсов Республики Казахстан в течение 3 (трех) рабочих дней с даты внесения изменения и (или) дополнения в настоящие Правила, актуализирует их и направляет оператору информационно-коммуникационной инфраструктуры "электронного правительства", в Единый контакт-центр.</w:t>
      </w:r>
    </w:p>
    <w:bookmarkEnd w:id="69"/>
    <w:bookmarkStart w:name="z118" w:id="70"/>
    <w:p>
      <w:pPr>
        <w:spacing w:after="0"/>
        <w:ind w:left="0"/>
        <w:jc w:val="left"/>
      </w:pPr>
      <w:r>
        <w:rPr>
          <w:rFonts w:ascii="Times New Roman"/>
          <w:b/>
          <w:i w:val="false"/>
          <w:color w:val="000000"/>
        </w:rPr>
        <w:t xml:space="preserve"> Глава 2. Порядок оказания государственной услуги</w:t>
      </w:r>
    </w:p>
    <w:bookmarkEnd w:id="70"/>
    <w:bookmarkStart w:name="z119" w:id="71"/>
    <w:p>
      <w:pPr>
        <w:spacing w:after="0"/>
        <w:ind w:left="0"/>
        <w:jc w:val="both"/>
      </w:pPr>
      <w:r>
        <w:rPr>
          <w:rFonts w:ascii="Times New Roman"/>
          <w:b w:val="false"/>
          <w:i w:val="false"/>
          <w:color w:val="000000"/>
          <w:sz w:val="28"/>
        </w:rPr>
        <w:t xml:space="preserve">
      4.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71"/>
    <w:bookmarkStart w:name="z120" w:id="72"/>
    <w:p>
      <w:pPr>
        <w:spacing w:after="0"/>
        <w:ind w:left="0"/>
        <w:jc w:val="both"/>
      </w:pPr>
      <w:r>
        <w:rPr>
          <w:rFonts w:ascii="Times New Roman"/>
          <w:b w:val="false"/>
          <w:i w:val="false"/>
          <w:color w:val="000000"/>
          <w:sz w:val="28"/>
        </w:rPr>
        <w:t>
      Для получения лицензии с приложением:</w:t>
      </w:r>
    </w:p>
    <w:bookmarkEnd w:id="72"/>
    <w:bookmarkStart w:name="z121" w:id="73"/>
    <w:p>
      <w:pPr>
        <w:spacing w:after="0"/>
        <w:ind w:left="0"/>
        <w:jc w:val="both"/>
      </w:pPr>
      <w:r>
        <w:rPr>
          <w:rFonts w:ascii="Times New Roman"/>
          <w:b w:val="false"/>
          <w:i w:val="false"/>
          <w:color w:val="000000"/>
          <w:sz w:val="28"/>
        </w:rPr>
        <w:t xml:space="preserve">
      услугодатель проверяет на полноту заполнения электронной формы сведений на соответствие квалификационным требованиям, предъявляемым к деятельности по лицензированию экспорта и импорта товаров, перечня документов, подтверждающих соответствие им, форм заявлений для получения лицензии и (или) приложения к лицензии, форм лицензий и (или) приложения к лицензии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января 2015 года № 67 (зарегистрирован в Реестре государственной регистрации нормативных правовых актов за № 11074, опубликован 12 июня 2015 году) (далее – Квалификационные требования), в течении 2 (двух) рабочих дней с момента регистрации заявления;</w:t>
      </w:r>
    </w:p>
    <w:bookmarkEnd w:id="73"/>
    <w:bookmarkStart w:name="z122" w:id="74"/>
    <w:p>
      <w:pPr>
        <w:spacing w:after="0"/>
        <w:ind w:left="0"/>
        <w:jc w:val="both"/>
      </w:pPr>
      <w:r>
        <w:rPr>
          <w:rFonts w:ascii="Times New Roman"/>
          <w:b w:val="false"/>
          <w:i w:val="false"/>
          <w:color w:val="000000"/>
          <w:sz w:val="28"/>
        </w:rPr>
        <w:t>
      при установлении неполноты заполнения электронной формы сведений, услугодатель отказывает о дальнейшем рассмотрении заявлений согласно пункту 9 приложения 3 к настоящим Правилам;</w:t>
      </w:r>
    </w:p>
    <w:bookmarkEnd w:id="74"/>
    <w:bookmarkStart w:name="z123" w:id="75"/>
    <w:p>
      <w:pPr>
        <w:spacing w:after="0"/>
        <w:ind w:left="0"/>
        <w:jc w:val="both"/>
      </w:pPr>
      <w:r>
        <w:rPr>
          <w:rFonts w:ascii="Times New Roman"/>
          <w:b w:val="false"/>
          <w:i w:val="false"/>
          <w:color w:val="000000"/>
          <w:sz w:val="28"/>
        </w:rPr>
        <w:t>
      при установлении полноты заполнения электронной формы сведений, услугодатель рассматривает в течение 4 (четырех) рабочих дней на соответствия Квалификационным требованиям;</w:t>
      </w:r>
    </w:p>
    <w:bookmarkEnd w:id="75"/>
    <w:bookmarkStart w:name="z124" w:id="76"/>
    <w:p>
      <w:pPr>
        <w:spacing w:after="0"/>
        <w:ind w:left="0"/>
        <w:jc w:val="both"/>
      </w:pPr>
      <w:r>
        <w:rPr>
          <w:rFonts w:ascii="Times New Roman"/>
          <w:b w:val="false"/>
          <w:i w:val="false"/>
          <w:color w:val="000000"/>
          <w:sz w:val="28"/>
        </w:rPr>
        <w:t>
      при соответствии услугополучателя Квалификационным требованиям, услугодатель подготавливает лицензию на ввоз на территорию Республики Казахстан, из стран не являющихся Евразийского экономического союза согласно лимитам (квот) потребления озоноразрушающих веществ на период соответствующий год, и вывоза с территории Республики Казахстан в эти государства озоноразрушающих веществ и содержащей их продукции в течение 1 (одного) рабочего дня;</w:t>
      </w:r>
    </w:p>
    <w:bookmarkEnd w:id="76"/>
    <w:bookmarkStart w:name="z125" w:id="77"/>
    <w:p>
      <w:pPr>
        <w:spacing w:after="0"/>
        <w:ind w:left="0"/>
        <w:jc w:val="both"/>
      </w:pPr>
      <w:r>
        <w:rPr>
          <w:rFonts w:ascii="Times New Roman"/>
          <w:b w:val="false"/>
          <w:i w:val="false"/>
          <w:color w:val="000000"/>
          <w:sz w:val="28"/>
        </w:rPr>
        <w:t>
      при несоответствии услугополучателя Квалификационным требованиям, услугодатель направляет уведомление услугополучателю о предварительном решении об отказе в оказании государственной услуги, а также времени и месте проведения заслушивания для возможности выразить позицию по предварительному решению, согласно статье 73 Административного процедурно-процессуального Кодекса Республики Казахстан.</w:t>
      </w:r>
    </w:p>
    <w:bookmarkEnd w:id="77"/>
    <w:bookmarkStart w:name="z126" w:id="78"/>
    <w:p>
      <w:pPr>
        <w:spacing w:after="0"/>
        <w:ind w:left="0"/>
        <w:jc w:val="left"/>
      </w:pPr>
      <w:r>
        <w:rPr>
          <w:rFonts w:ascii="Times New Roman"/>
          <w:b/>
          <w:i w:val="false"/>
          <w:color w:val="000000"/>
        </w:rPr>
        <w:t xml:space="preserve"> Глава 3. Порядок обжалования решений, действий и бездействия услугодателя и вопросам оказания государственных услуг</w:t>
      </w:r>
    </w:p>
    <w:bookmarkEnd w:id="78"/>
    <w:bookmarkStart w:name="z127" w:id="79"/>
    <w:p>
      <w:pPr>
        <w:spacing w:after="0"/>
        <w:ind w:left="0"/>
        <w:jc w:val="both"/>
      </w:pPr>
      <w:r>
        <w:rPr>
          <w:rFonts w:ascii="Times New Roman"/>
          <w:b w:val="false"/>
          <w:i w:val="false"/>
          <w:color w:val="000000"/>
          <w:sz w:val="28"/>
        </w:rPr>
        <w:t>
      5. Для обжалования решений, действий и бездействий услугодателя по вопросам оказания государственных услуг жалоба подается в центральный государственный орган услугодателя по адресу, указанному в пункте 7 приложения 3 к настоящим Правилам.</w:t>
      </w:r>
    </w:p>
    <w:bookmarkEnd w:id="79"/>
    <w:bookmarkStart w:name="z128" w:id="80"/>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80"/>
    <w:bookmarkStart w:name="z129" w:id="81"/>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81"/>
    <w:bookmarkStart w:name="z130" w:id="8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82"/>
    <w:bookmarkStart w:name="z131" w:id="8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83"/>
    <w:bookmarkStart w:name="z132" w:id="8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4"/>
    <w:bookmarkStart w:name="z133" w:id="85"/>
    <w:p>
      <w:pPr>
        <w:spacing w:after="0"/>
        <w:ind w:left="0"/>
        <w:jc w:val="both"/>
      </w:pPr>
      <w:r>
        <w:rPr>
          <w:rFonts w:ascii="Times New Roman"/>
          <w:b w:val="false"/>
          <w:i w:val="false"/>
          <w:color w:val="000000"/>
          <w:sz w:val="28"/>
        </w:rPr>
        <w:t>
      2) получения дополнительной информации.</w:t>
      </w:r>
    </w:p>
    <w:bookmarkEnd w:id="85"/>
    <w:bookmarkStart w:name="z134" w:id="8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86"/>
    <w:bookmarkStart w:name="z135" w:id="87"/>
    <w:p>
      <w:pPr>
        <w:spacing w:after="0"/>
        <w:ind w:left="0"/>
        <w:jc w:val="both"/>
      </w:pPr>
      <w:r>
        <w:rPr>
          <w:rFonts w:ascii="Times New Roman"/>
          <w:b w:val="false"/>
          <w:i w:val="false"/>
          <w:color w:val="000000"/>
          <w:sz w:val="28"/>
        </w:rPr>
        <w:t xml:space="preserve">
      6. В случаях несогласия с результатами решения услугодателя услугополучатель обращается в суд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87"/>
    <w:bookmarkStart w:name="z136" w:id="8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88"/>
    <w:bookmarkStart w:name="z137" w:id="89"/>
    <w:p>
      <w:pPr>
        <w:spacing w:after="0"/>
        <w:ind w:left="0"/>
        <w:jc w:val="both"/>
      </w:pPr>
      <w:r>
        <w:rPr>
          <w:rFonts w:ascii="Times New Roman"/>
          <w:b w:val="false"/>
          <w:i w:val="false"/>
          <w:color w:val="000000"/>
          <w:sz w:val="28"/>
        </w:rPr>
        <w:t>
      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9"/>
    <w:bookmarkStart w:name="z138" w:id="90"/>
    <w:p>
      <w:pPr>
        <w:spacing w:after="0"/>
        <w:ind w:left="0"/>
        <w:jc w:val="both"/>
      </w:pPr>
      <w:r>
        <w:rPr>
          <w:rFonts w:ascii="Times New Roman"/>
          <w:b w:val="false"/>
          <w:i w:val="false"/>
          <w:color w:val="000000"/>
          <w:sz w:val="28"/>
        </w:rPr>
        <w:t>
      8. Контактные телефоны справочных служб по вопросам оказания государственной услуги: Единого контакт-центра: 1414, 8 800 080 7777.</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ввоз</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bookmarkStart w:name="z140" w:id="91"/>
    <w:p>
      <w:pPr>
        <w:spacing w:after="0"/>
        <w:ind w:left="0"/>
        <w:jc w:val="left"/>
      </w:pPr>
      <w:r>
        <w:rPr>
          <w:rFonts w:ascii="Times New Roman"/>
          <w:b/>
          <w:i w:val="false"/>
          <w:color w:val="000000"/>
        </w:rPr>
        <w:t xml:space="preserve"> Заявление о выдаче лицензии на вывоз с территории Республики Казахстан</w:t>
      </w:r>
      <w:r>
        <w:br/>
      </w:r>
      <w:r>
        <w:rPr>
          <w:rFonts w:ascii="Times New Roman"/>
          <w:b/>
          <w:i w:val="false"/>
          <w:color w:val="000000"/>
        </w:rPr>
        <w:t>в государства, не являющиеся членами Евразийского экономического союза</w:t>
      </w:r>
      <w:r>
        <w:br/>
      </w:r>
      <w:r>
        <w:rPr>
          <w:rFonts w:ascii="Times New Roman"/>
          <w:b/>
          <w:i w:val="false"/>
          <w:color w:val="000000"/>
        </w:rPr>
        <w:t>озоноразрушающих веществ и содержащей их продукции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 " 20.. года по " " 20..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покупателя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единой товарной номенклатуре внешнеэкономической деятельности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Фамилия, имя, отчество (в случае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Место для электронной цифровой подписи,</w:t>
            </w:r>
          </w:p>
          <w:p>
            <w:pPr>
              <w:spacing w:after="20"/>
              <w:ind w:left="20"/>
              <w:jc w:val="both"/>
            </w:pPr>
            <w:r>
              <w:rPr>
                <w:rFonts w:ascii="Times New Roman"/>
                <w:b w:val="false"/>
                <w:i w:val="false"/>
                <w:color w:val="000000"/>
                <w:sz w:val="20"/>
              </w:rPr>
              <w:t>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 соответствии со статьей 8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для получения</w:t>
            </w:r>
            <w:r>
              <w:br/>
            </w:r>
            <w:r>
              <w:rPr>
                <w:rFonts w:ascii="Times New Roman"/>
                <w:b w:val="false"/>
                <w:i w:val="false"/>
                <w:color w:val="000000"/>
                <w:sz w:val="20"/>
              </w:rPr>
              <w:t>лицензии 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 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листов_____,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bookmarkStart w:name="z143" w:id="92"/>
    <w:p>
      <w:pPr>
        <w:spacing w:after="0"/>
        <w:ind w:left="0"/>
        <w:jc w:val="left"/>
      </w:pPr>
      <w:r>
        <w:rPr>
          <w:rFonts w:ascii="Times New Roman"/>
          <w:b/>
          <w:i w:val="false"/>
          <w:color w:val="000000"/>
        </w:rPr>
        <w:t xml:space="preserve"> Заявление о выдаче лицензии на ввоз на территорию Республики Казахстан</w:t>
      </w:r>
      <w:r>
        <w:br/>
      </w:r>
      <w:r>
        <w:rPr>
          <w:rFonts w:ascii="Times New Roman"/>
          <w:b/>
          <w:i w:val="false"/>
          <w:color w:val="000000"/>
        </w:rPr>
        <w:t>из государств, не являющихся членами Евразийского экономического союза</w:t>
      </w:r>
      <w:r>
        <w:br/>
      </w:r>
      <w:r>
        <w:rPr>
          <w:rFonts w:ascii="Times New Roman"/>
          <w:b/>
          <w:i w:val="false"/>
          <w:color w:val="000000"/>
        </w:rPr>
        <w:t>озоноразрушающих веществ и содержащей их продукции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 " 20.. года по " " 20..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4.Контракт</w:t>
            </w:r>
          </w:p>
          <w:p>
            <w:pPr>
              <w:spacing w:after="20"/>
              <w:ind w:left="20"/>
              <w:jc w:val="both"/>
            </w:pPr>
            <w:r>
              <w:rPr>
                <w:rFonts w:ascii="Times New Roman"/>
                <w:b w:val="false"/>
                <w:i w:val="false"/>
                <w:color w:val="000000"/>
                <w:sz w:val="20"/>
              </w:rPr>
              <w:t>№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единой товарной номенклатуре внешнеэкономической деятельности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Место для электронной цифровой подписи,</w:t>
            </w:r>
          </w:p>
          <w:p>
            <w:pPr>
              <w:spacing w:after="20"/>
              <w:ind w:left="20"/>
              <w:jc w:val="both"/>
            </w:pPr>
            <w:r>
              <w:rPr>
                <w:rFonts w:ascii="Times New Roman"/>
                <w:b w:val="false"/>
                <w:i w:val="false"/>
                <w:color w:val="000000"/>
                <w:sz w:val="20"/>
              </w:rPr>
              <w:t>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для получения</w:t>
            </w:r>
            <w:r>
              <w:br/>
            </w:r>
            <w:r>
              <w:rPr>
                <w:rFonts w:ascii="Times New Roman"/>
                <w:b w:val="false"/>
                <w:i w:val="false"/>
                <w:color w:val="000000"/>
                <w:sz w:val="20"/>
              </w:rPr>
              <w:t>лицензии 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 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______,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государственной услуги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w:t>
            </w:r>
          </w:p>
          <w:p>
            <w:pPr>
              <w:spacing w:after="20"/>
              <w:ind w:left="20"/>
              <w:jc w:val="both"/>
            </w:pPr>
            <w:r>
              <w:rPr>
                <w:rFonts w:ascii="Times New Roman"/>
                <w:b w:val="false"/>
                <w:i w:val="false"/>
                <w:color w:val="000000"/>
                <w:sz w:val="20"/>
              </w:rPr>
              <w:t>выдача лицензии не позднее 8 (восьми)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ввоз на территорию Республики Казахстан, из стран не являющихся Евразийского экономического союза согласно лимитам (квот) потребления озоноразрушающих веществ на период соответствующий год, и вывоза с территории Республики Казахстан в эти государства озоноразрушающих веществ и содержащей их продукции, либо мотивированный ответ об отказе в оказании государственной услуги в случаях и по основаниям, предусмотренным пунктом 9 настоящего требования государственной услуги. Форма оказание электронная (полностью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услугополучателям.</w:t>
            </w:r>
          </w:p>
          <w:p>
            <w:pPr>
              <w:spacing w:after="20"/>
              <w:ind w:left="20"/>
              <w:jc w:val="both"/>
            </w:pPr>
            <w:r>
              <w:rPr>
                <w:rFonts w:ascii="Times New Roman"/>
                <w:b w:val="false"/>
                <w:i w:val="false"/>
                <w:color w:val="000000"/>
                <w:sz w:val="20"/>
              </w:rPr>
              <w:t xml:space="preserve">Лицензионный сбор за выдачу лицензии на ввоз на территорию Республики Казахстан, из стран не являющихся Евразийского экономического союза согласно лимитам (квот) потребления озоноразрушающих веществ на период соответствующий год, и вывоза с территории Республики Казахстан в эти государства озоноразрушающих веществ и содержащей их продукции осуществляется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и составляет: выдача лицензии – 10 месячных расчетных показателей;</w:t>
            </w:r>
          </w:p>
          <w:p>
            <w:pPr>
              <w:spacing w:after="20"/>
              <w:ind w:left="20"/>
              <w:jc w:val="both"/>
            </w:pP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ежедневно с 9:00 до 18:30, кроме выходных и праздничных дней.</w:t>
            </w:r>
          </w:p>
          <w:p>
            <w:pPr>
              <w:spacing w:after="20"/>
              <w:ind w:left="20"/>
              <w:jc w:val="both"/>
            </w:pPr>
            <w:r>
              <w:rPr>
                <w:rFonts w:ascii="Times New Roman"/>
                <w:b w:val="false"/>
                <w:i w:val="false"/>
                <w:color w:val="000000"/>
                <w:sz w:val="20"/>
              </w:rPr>
              <w:t>Выходные дни: суббота и воскресенье.</w:t>
            </w:r>
          </w:p>
          <w:p>
            <w:pPr>
              <w:spacing w:after="20"/>
              <w:ind w:left="20"/>
              <w:jc w:val="both"/>
            </w:pPr>
            <w:r>
              <w:rPr>
                <w:rFonts w:ascii="Times New Roman"/>
                <w:b w:val="false"/>
                <w:i w:val="false"/>
                <w:color w:val="000000"/>
                <w:sz w:val="20"/>
              </w:rPr>
              <w:t xml:space="preserve">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Для получения лицензии с приложением:</w:t>
            </w:r>
          </w:p>
          <w:p>
            <w:pPr>
              <w:spacing w:after="20"/>
              <w:ind w:left="20"/>
              <w:jc w:val="both"/>
            </w:pPr>
            <w:r>
              <w:rPr>
                <w:rFonts w:ascii="Times New Roman"/>
                <w:b w:val="false"/>
                <w:i w:val="false"/>
                <w:color w:val="000000"/>
                <w:sz w:val="20"/>
              </w:rPr>
              <w:t>заявление на экспорт отдельных видов товаров в электронном виде,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заявление на импорт отдельных видов товаров в электронном виде,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электронная копия договора (контракта) об оказании посреднических услуг (в случае, если в качестве заявителя выступает посредник);</w:t>
            </w:r>
          </w:p>
          <w:p>
            <w:pPr>
              <w:spacing w:after="20"/>
              <w:ind w:left="20"/>
              <w:jc w:val="both"/>
            </w:pPr>
            <w:r>
              <w:rPr>
                <w:rFonts w:ascii="Times New Roman"/>
                <w:b w:val="false"/>
                <w:i w:val="false"/>
                <w:color w:val="000000"/>
                <w:sz w:val="20"/>
              </w:rPr>
              <w:t>электронная копия сертификата соответствия или письменное уведомление изготовителя (производителя) о том, что произведенные им озоноразрушающие вещества и (или) продукция, содержащая озоноразрушающие вещества, отвечают требованиям документов, в соответствии с которым они изготавливаются;</w:t>
            </w:r>
          </w:p>
          <w:p>
            <w:pPr>
              <w:spacing w:after="20"/>
              <w:ind w:left="20"/>
              <w:jc w:val="both"/>
            </w:pPr>
            <w:r>
              <w:rPr>
                <w:rFonts w:ascii="Times New Roman"/>
                <w:b w:val="false"/>
                <w:i w:val="false"/>
                <w:color w:val="000000"/>
                <w:sz w:val="20"/>
              </w:rPr>
              <w:t>электронная копия действующего страхового полиса страхования грузов либо иного документа, предусмотренного законодательством государства-члена Союза, подтверждающего обеспечение заявителем, осуществляющим ввоз озоноразрушающих веществ и (или) продукции, содержащей озоноразрушающие вещества, гарантий в случае причинения ущерба здоровью человека и окружающей среде;</w:t>
            </w:r>
          </w:p>
          <w:p>
            <w:pPr>
              <w:spacing w:after="20"/>
              <w:ind w:left="20"/>
              <w:jc w:val="both"/>
            </w:pPr>
            <w:r>
              <w:rPr>
                <w:rFonts w:ascii="Times New Roman"/>
                <w:b w:val="false"/>
                <w:i w:val="false"/>
                <w:color w:val="000000"/>
                <w:sz w:val="20"/>
              </w:rPr>
              <w:t>в случае ввоза утилизированных и (или) рециркулированных озоноразрушающих веществ электронная копия договора (контракта) с организацией об осуществлении восстановления озоноразрушающих веществ (представляется в случае, если восстановление будет осуществляться не заявителем) и подтверждение наличия у организации, которая планирует осуществить восстановление озоноразрушающих веществ, установки, соответствующей установленным требованиям;</w:t>
            </w:r>
          </w:p>
          <w:p>
            <w:pPr>
              <w:spacing w:after="20"/>
              <w:ind w:left="20"/>
              <w:jc w:val="both"/>
            </w:pPr>
            <w:r>
              <w:rPr>
                <w:rFonts w:ascii="Times New Roman"/>
                <w:b w:val="false"/>
                <w:i w:val="false"/>
                <w:color w:val="000000"/>
                <w:sz w:val="20"/>
              </w:rPr>
              <w:t>в случае ввоза утилизированных и (или) рециркулированных озоноразрушающих веществ электронная копия договора (контракта) с организацией об осуществлении уничтожения озоноразрушающих веществ (представляется в случае, если уничтожение будет осуществляться не заявителем) и подтверждение наличия у организации, которая планирует осуществить уничтожение озоноразрушающих веществ, установки для уничтожения, соответствующей технологиям уничтожения озоноразрушающих веществ, одобренным Решениями Сторон Монреальского протокола;</w:t>
            </w:r>
          </w:p>
          <w:p>
            <w:pPr>
              <w:spacing w:after="20"/>
              <w:ind w:left="20"/>
              <w:jc w:val="both"/>
            </w:pPr>
            <w:r>
              <w:rPr>
                <w:rFonts w:ascii="Times New Roman"/>
                <w:b w:val="false"/>
                <w:i w:val="false"/>
                <w:color w:val="000000"/>
                <w:sz w:val="20"/>
              </w:rPr>
              <w:t>в случае ввоза озоноразрушающих веществ для использования в качестве сырья электронная копия письма заявителя, подтверждающее использование озоноразрушающих веществ исключительно в качестве сырья для производства озонобезопасных химических веществ, либо копию договора (контракта) с организацией, которая будет использовать озоноразрушающие вещества исключительно в качестве сырья для производства озонобезопасных химических веществ;</w:t>
            </w:r>
          </w:p>
          <w:p>
            <w:pPr>
              <w:spacing w:after="20"/>
              <w:ind w:left="20"/>
              <w:jc w:val="both"/>
            </w:pPr>
            <w:r>
              <w:rPr>
                <w:rFonts w:ascii="Times New Roman"/>
                <w:b w:val="false"/>
                <w:i w:val="false"/>
                <w:color w:val="000000"/>
                <w:sz w:val="20"/>
              </w:rPr>
              <w:t>электронная копия сведений, подтверждающих, что перемещение озоноразрушающих веществ осуществляется в таре многократного использования, в случае, если законодательством государства-члена Союза установлен запрет на ввоз (вывоз) озоноразрушающих веществ в таре однократного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занятие видом деятельности запрещено для услугополучателя в соответствии с </w:t>
            </w:r>
            <w:r>
              <w:rPr>
                <w:rFonts w:ascii="Times New Roman"/>
                <w:b w:val="false"/>
                <w:i w:val="false"/>
                <w:color w:val="000000"/>
                <w:sz w:val="20"/>
              </w:rPr>
              <w:t>подпунктом 1)</w:t>
            </w:r>
            <w:r>
              <w:rPr>
                <w:rFonts w:ascii="Times New Roman"/>
                <w:b w:val="false"/>
                <w:i w:val="false"/>
                <w:color w:val="000000"/>
                <w:sz w:val="20"/>
              </w:rPr>
              <w:t xml:space="preserve"> пункта 1 статьи 32 Закона Республики Казахстан "О разрешениях и уведомлениях";</w:t>
            </w:r>
          </w:p>
          <w:p>
            <w:pPr>
              <w:spacing w:after="20"/>
              <w:ind w:left="20"/>
              <w:jc w:val="both"/>
            </w:pP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заявляемым видом деятельности;</w:t>
            </w:r>
          </w:p>
          <w:p>
            <w:pPr>
              <w:spacing w:after="20"/>
              <w:ind w:left="20"/>
              <w:jc w:val="both"/>
            </w:pPr>
            <w:r>
              <w:rPr>
                <w:rFonts w:ascii="Times New Roman"/>
                <w:b w:val="false"/>
                <w:i w:val="false"/>
                <w:color w:val="000000"/>
                <w:sz w:val="20"/>
              </w:rPr>
              <w:t>5) судом на основании представления судебного исполнителя временно запрещено выдавать услугополучателю лицензию;</w:t>
            </w:r>
          </w:p>
          <w:p>
            <w:pPr>
              <w:spacing w:after="20"/>
              <w:ind w:left="20"/>
              <w:jc w:val="both"/>
            </w:pPr>
            <w:r>
              <w:rPr>
                <w:rFonts w:ascii="Times New Roman"/>
                <w:b w:val="false"/>
                <w:i w:val="false"/>
                <w:color w:val="000000"/>
                <w:sz w:val="20"/>
              </w:rPr>
              <w:t>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