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8f4b" w14:textId="b738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биржевых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12 марта 2025 года № 97-НҚ. Зарегистрирован в Министерстве юстиции Республики Казахстан 14 марта 2025 года № 35817. Утратил силу приказом Министра торговли и интеграции Республики Казахстан от 18 июня 2026 года № 208-НҚ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18.06.2026 </w:t>
      </w:r>
      <w:r>
        <w:rPr>
          <w:rFonts w:ascii="Times New Roman"/>
          <w:b w:val="false"/>
          <w:i w:val="false"/>
          <w:color w:val="ff0000"/>
          <w:sz w:val="28"/>
        </w:rPr>
        <w:t>№ 208-НҚ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товарных биржах",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биржевых товаров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электронной и биржевой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97-НҚ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биржевых товаров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или бурый уголь, агломерированный или неагломерированный, кроме гагата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92 или более (по исследовательскому методу)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2710 12 413 0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95 или более, но менее 98 (по исследовательскому методу)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2710 12 450 0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98 или более (по исследовательскому методу)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2710 12 490 0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2710 19 421 0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2710 19 422 0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2710 19 423 0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межсезонное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2710 19 424 0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