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ea8b" w14:textId="770e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исполняющего обязанности Министра культуры и информации Республики Казахстан от 29 декабря 2023 года № 605-НҚ "Об утверждении Правил доступа к заседаниям обладателей информации"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информации Республики Казахстан от 11 марта 2025 года № 89-НҚ. Зарегистрирован в Министерстве юстиции Республики Казахстан 12 марта 2025 года № 35810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17.03.2025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культуры и информации Республики Казахстан от 29 декабря 2023 года № 605-НҚ "Об утверждении Правил доступа к заседаниям обладателей информации" (зарегистрирован в Реестре государственной регистрации нормативных правовых актов № 33861) следующее изменение: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заседаниям обладателей информации,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информация с ограниченным доступом – информация, отнесенная к государственным секретам, личной, семейной, банковской, коммерческой тайне, тайне медицинского работника и (или) иным охраняемым законом тайнам, персональные данные ограниченного доступа, а также служебная информация "ограниченного распространения";".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коммуникаций государства и общества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культуры и информации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17 марта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культуры и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