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72c999" w14:textId="a72c99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информации и коммуникаций Республики Казахстан от 29 марта 2018 года № 123 "Об утверждении Правил интеграции объектов информатизации "электронного правительства"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12 марта 2025 года № 104/НҚ. Зарегистрирован в Министерстве юстиции Республики Казахстан 12 марта 2025 года № 35804. Утратил силу приказом Заместителя Премьер-Министра – Министра искусственного интеллекта и цифрового развития Республики Казахстан от 1 июля 2026 года № 368/НҚ.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01.07.2026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368/НҚ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информации и коммуникаций Республики Казахстан от 29 марта 2018 года № 123 "Об утверждении Правил интеграции объектов информатизации "электронного правительства" (зарегистрирован в Реестре государственной регистрации нормативных правовых актов за № 16777)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интеграции объектов информатизации "электронного правительства",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Негосударственная ИС интегрируется с ИС государственного органа только через ВШЭП, введенный в промышленную эксплуатацию.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интеграции также учитывается наличие договора совместных работ по информационной безопасности государственных и негосударственных ИС.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Подключение негосударственных ИС к интеграционному сервису осуществляется в соответствии с параграфом 3 </w:t>
      </w:r>
      <w:r>
        <w:rPr>
          <w:rFonts w:ascii="Times New Roman"/>
          <w:b w:val="false"/>
          <w:i w:val="false"/>
          <w:color w:val="000000"/>
          <w:sz w:val="28"/>
        </w:rPr>
        <w:t>главы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Подключение ИС государственного органа к интеграционному сервису государственного органа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параграфом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главы 2 настоящих Правил.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развития объектов информационно-коммуникационной инфраструктуры "электронного правительства" оператор на возмездной основе в рамках заключенного договора предоставляет услуги по использованию и организации доступа к интеграционному сервису, включенному в реестр сервисов на веб-портале "электронного правительства" собственникам и (или) владельцам негосударственной ИС.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заключенного договора, оператор приостанавливает подключение инициатора интеграционного сервиса.".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услуг Министерства цифрового развития, инноваций и аэрокосмической промышленности Республики Казахстан в установленном законодательном порядке обеспечить: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1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