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c91" w14:textId="b8df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марта 2025 года № 104. Зарегистрирован в Министерстве юстиции Республики Казахстан 6 марта 2025 года № 35794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Кеңбеил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104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2018 года № 487 "Об утверждении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"Об оценочной деятельности в Республике Казахстан", стандартов и правил палаты оценщиков" (зарегистрирован в Реестре государственной регистрации нормативных правовых актов под № 16897) следующие изменения: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деловой и профессиональной этики оценщиков,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типовой кодекс деловой и профессиональной этики оценщиков (далее – Кодекс)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определяет требования к деловой и профессиональной этике оценщиков при выполнении ими профессиональных обязанностей.";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рассмотрению палатой оценщиков обращений касательно нарушения ее членами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Казахстан", стандартов и правил палаты оценщиков,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рассмотрению палатой оценщиков обращений касательно нарушения ее членами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(далее – Закон), стандартов и правил палаты оценщиков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и устанавливают требования к рассмотрению обращений (далее – Требования).";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вносится изменение на казахском языке, текст на русском языке не меняется;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501 "Об утверждении требований к форме и содержанию отчета об оценке" (зарегистрирован в Реестре государственной регистрации нормативных правовых актов под № 16900) следующие изменения: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и содержанию отчета об оценке,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форме и содержанию отчета об оценке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устанавливают требования к форме и содержанию отчета об оценке (далее – отчет).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Отчет составляется по результатам проведения оценки и представляет собой письменный документ,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настоящими требованиями и стандартами оценки,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519 "Об утверждении стандартов оценки" (зарегистрирован в Реестре государственной регистрации нормативных правовых актов под № 16971) (далее – приказ № 519).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отдельных видов активов применяются дополнительные требования,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приказе № 519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указываются в отчетах.";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вносится изменение на казахском языке, текст на русском языке не меняется.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 мая 2018 года № 503 "Об утверждении Правил проведения экспертизы отчета об оценке, требований к экспертному заключению и Правил его утверждения" (зарегистрирован в Реестре государственной регистрации нормативных правовых актов под № 16896)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отчета об оценке,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экспертизы отчета об оценке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определяют порядок проведения экспертизы отчета об оценке.";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экспертному заключению,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экспертного заключения,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518 "Об утверждении Типовой программы обучения, профессиональной переподготовки в области оценочной деятельности и объема часов" (зарегистрирован в Реестре государственной регистрации нормативных правовых актов под № 16935)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обучения, профессиональной переподготовки в области оценочной деятельности и объеме часов, утвержденной указанным приказом: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Типовая программа обучения, профессиональной переподготовки в области оценочной деятельности и объем часов (далее – Программа)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106)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определяют типовую программу обучения, профессиональной переподготовки в области оценочной деятельности и объем часов.".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мая 2018 года № 519 "Об утверждении стандартов оценки" (зарегистрирован в Реестре государственной регистрации нормативных правовых актов под № 16971) следующие изменения: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стоимости движимого имущества",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"Оценка стоимости движимого имущества"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Законом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международными стандартами оценки и устанавливает требования к оценке стоимости, подходам и методам оценки движимого имущества.";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стоимости недвижимого имущества",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"Оценка стоимости недвижимого имущества"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с учетом международных стандартов оценки и устанавливает требования к оценке, подходам и методам оценки недвижимого имущества.";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"Виды стоимости", утвержденном указанным приказом: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"Виды стоимости"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с учетом международных стандартов оценки и раскрывает цель оценки, предполагаемое использование результата оценки, определение рыночной и иных видов стоимости, указанных в отчете об оценке как итоговая величина. Выбор вида стоимости предшествует заключению договора на проведение оценки объекта и зависит от назначения оценки, особенностей объекта оценки, а также нормативных требований.";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стоимости объектов интеллектуальной собственности и нематериальных активов", утвержденном указанным приказом: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"Оценка стоимости объектов интеллектуальной собственности и нематериальных активов"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с учетом международных стандартов оценки и устанавливает основные требования к подходам и методам оценки интеллектуальной собственности и нематериальных активов.";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бизнеса и права участия в бизнесе",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"Оценка бизнеса и права участия в бизнесе"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с учетом международных стандартов оценки и устанавливает требования к проведению оценки, подходам, методам и особенностям подготовки отчетов при оценке бизнеса и прав участия в бизнесе. Используется оценщиками, имеющими свидетельство о присвоении квалификации "оценщик" по специализации "Оценка стоимости объектов интеллектуальной собственности и нематериальных активов, оценка бизнеса и прав участия в бизнесе".";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финансовых инструментов", утвержденном указанным приказом: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стандарт оценки "Оценка финансовых инструментов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с учетом международных стандартов оценки и устанавливает особенности составления отчетов, требования к подходам, методам и аналитическим процедурам, необходимым для решения задач по установлению рыночной или иной стоимости при оценке финансовых инструментов.".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503</w:t>
            </w:r>
          </w:p>
        </w:tc>
      </w:tr>
    </w:tbl>
    <w:bookmarkStart w:name="z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экспертному заключению</w:t>
      </w:r>
    </w:p>
    <w:bookmarkEnd w:id="49"/>
    <w:bookmarkStart w:name="z7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экспертному заключению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устанавливают требования к экспертному заключению.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2.Требования к экспертному заключению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содержит: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составления и номер экспертного заключения;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основание для проведения экспертизы отчета об оценке;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заказчике и (или) третьего лица, оспаривающего отчет об оценке: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индивидуальный идентификационный номер (далее – ИИН), фамилия, имя, отчество (при его наличии), серия и номер документа, удостоверяющего личность, дата выдачи и орган, выдавший указанный документ, адрес постоянного местожительства;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– полное наименование, юридический адрес, бизнес-идентификационный номер (далее – БИН);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 проводимой экспертизы отчета об оценке;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отчету об оценке: дата составления, номер отчета об оценке, информация об оценщике (фамилия, имя, отчество (при его наличии), данные свидетельства о присвоении квалификации "оценщик", ИИН, и если оценщик заключил трудовой договор с юридическим лицом, полное наименование юридического лица, банковские реквизиты, юридический адрес и адрес фактического местонахождения), а также сведения об иных документах и материалах, представленных для экспертизы отчета об оценке;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допущениях и ограничительных условиях, с учетом которых проведена экспертиза отчета об оценке;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проверки отчета об оценке, выполненного оценщиком, на соответствие требованиям законодательства Республики Казахстан об оценочной деятельности, в том числе стандартов палаты оценщиков;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проверки обоснованности выбранных оценщиком методов оценки в рамках каждого из использованных оценщиком подходов к оценке и проверки соответствия, выполненного в отчете расчета стоимости объекта оценки соответствующим подходам и методам согласно стандартам оценки;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результаты и обоснование иных действий эксперта при проведении экспертизы на подтверждение стоимости;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обоснованный вывод по итогам проведения экспертизы отчета об оценке (результат экспертизы отчета об оценке);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об эксперте, подписавшем экспертное заключение: фамилия, имя, отчество (при его наличии), регистрационные номера свидетельств о присвоении квалификации "оценщик" и о присвоении квалификации "эксперт", сведения о членстве в палате оценщиков.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2018 года № 503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экспертного заключения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экспертного заключения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"Об оценочной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и определяют Правила утверждения экспертного заключения.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Экспертное заключение составляется в письменной форме, пронумеровывается, прошнуровывается и скрепляется печатью палаты оценщиков, подписывается экспертом, проводившим экспертизу отчета об оценке, утверждается председателем экспертного совета палаты оценщиков, в случае его отсутствия – лицом его замещающим, заверяется руководителем исполнительного органа палаты оценщиков, в случае его отсутствия – лицом его замещающим.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Экспертное заключение составляется в двух оригинальных экземплярах, один из которых передается заказчику экспертизы, второй хранится у палаты оценщиков в течение общего срока исковой давности, установленного законодательством Республики Казахстан об оценочной деятельности.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