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c68618" w14:textId="8c6861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дополнения в приказ Министра по инвестициям и развитию Республики Казахстан от 17 октября 2016 года № 725 "Об утверждении Правил реализации и финансирования работ по строительству, реконструкции, ремонту, содержанию, диагностике, паспортизации и инструментальному обследованию автомобильных дорог общего пользования международного и республиканского значения"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транспорта Республики Казахстан от 26 февраля 2025 года № 63. Зарегистрирован в Министерстве юстиции Республики Казахстан 3 марта 2025 года № 35773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по инвестициям и развитию Республики Казахстан от 17 октября 2016 года № 725 "Об утверждении Правил реализации и финансирования работ по строительству, реконструкции, ремонту, содержанию, диагностике, паспортизации и инструментальному обследованию автомобильных дорог общего пользования международного и республиканского значения" (зарегистрирован в Реестре государственной регистрации нормативных правовых актов за № 14443) следующее дополнение: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реализации и финансирования работ по строительству, реконструкции, ремонту, содержанию, диагностике, паспортизации и инструментальному обследованию автомобильных дорог общего пользования международного и республиканского значения, утвержденных указанным приказом: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17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подпунктом 2-1) следующего содержания: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"2-1) согласовывает строительство и реконструкцию автомобильных дорог на стадии разработки проектно-сметной документации с Министерством обороны Республики Казахстан. Срок согласования составляет 14 (четырнадцать) календарных дней;".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автомобильных дорог Министерства транспорта Республики Казахстан в установленном законодательством порядке обеспечить: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транспорта Республики Казахстан после его официального опубликования.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транспорта Республики Казахстан.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исполняющий обязанности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Министра транспорта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Аблалиев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5" w:id="9"/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финансов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6" w:id="10"/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обороны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7" w:id="11"/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национальной экономики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