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31e3" w14:textId="d033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февраля 2018 года № 178 "Об утверждении формы заявления об участии в международной группе и Правил ее заполнения"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февраля 2025 года № 84. Зарегистрирован в Министерстве юстиции Республики Казахстан 26 февраля 2025 года № 35750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178 "Об утверждении формы заявления об участии в международной группе и Правил ее заполнения" (зарегистрирован в Реестре государственной регистрации нормативных правовых актов под № 16462)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об участии в международной группе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заполнения формы заявления об участии в международной группе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заявления об участии в международной группе,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заявления об участии в международной группе,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Заявление представляется участником в орган государственных доходов в электронном виде, удостоверенное электронной цифровой подписью.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заявления является дата принятия центральным узлом системы приема и обработки налоговой отчетности, указанная в электронном уведомлении, направляемом участнику международной группы в срок не позднее одного рабочего дня с момента принятия системой.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отчетности приходится на нерабочий день, срок представления переносится на следующий рабочий день.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программного обеспечения либо обнаружения технических ошибок в программном обеспечении органа государственных доходов, участник представляет заявление в электронном виде посредством единой платформы приема и обработки всех обращений граждан или единой системы электронного документооборота. В таком случае датой представления заявления является дата его регистрации в указанной платформе или системе.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представления заявления в электронном виде, участник предоставляет в орган государственных доходов удостоверяющие об этом документы и заполняет заявление на бумажном носителе, которое предоставляет с приложением копии на электронном носителе: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получением уведомления от почтовой связи;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явочном порядке на бумажном носителе в 2 (двух) экземплярах, 1 (один) из которых возвращается участнику с отметкой органа государственных доходов о принятии.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считается непредставленным, если: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представлено в срок, установленный настоящими Правилами;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установленной форме;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указан или неверно указан идентификационный номер;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указан финансовый год;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его подаче в электронном виде отсутствует или недостоверна электронная цифровая подпись.";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Раздел 1 "Общая информация об участнике международной группы" указываются следующие данные об участнике:";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9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строке 8 указывается код страны резидентства в соответствии с национальным классификатором Республики Казахстан НК РК ISO 3166-1 "Коды для представления названий стран и единиц их административно-территориальных подразделений. Часть 1. Коды стран" (далее – национальный классификатор) и номер налоговой регистрации участника нерезидента:";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строке 11 указывается код страны резидентства в соответствии с национальным классификатором и номер налоговой регистрации материнской компании;";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строке 13 указывается код страны в соответствии с национальным классификатором;";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строке 16 указывается код страны резидентства в соответствии с национальным классификатором и номер налоговой регистрации уполномоченного участника:";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строке 19 указывается код страны в соответствии с национальным классификатором, куда представляется межстрановая отчетность;";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2025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2018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 об участии в международной группе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 размещена на интернет-ресурсе: https://kgd.gov.kz/ru/content/transfertnoe-cenoobrazovanie-1-1.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форма заявления об участии в международной группе.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безвозмездной основе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буквенно-цифровое выражение наименования формы): 011 ЗУ.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20__год.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данных на безвозмездной основе: участники международной группы.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на безвозмездной основе: не позднее 1 сентября года, следующего за отчетным финансовым годом.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Бизнес-идентификационный номер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3200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