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a602" w14:textId="b1ea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24 марта 2022 года № ҚР-ДСМ-27 "Об утверждении Стандарта организации оказания медицинской помощи в стационарных условиях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17 февраля 2025 года № 9. Зарегистрирован в Министерстве юстиции Республики Казахстан 18 февраля 2025 года № 35735</w:t>
      </w:r>
    </w:p>
    <w:p>
      <w:pPr>
        <w:spacing w:after="0"/>
        <w:ind w:left="0"/>
        <w:jc w:val="both"/>
      </w:pPr>
      <w:bookmarkStart w:name="z1" w:id="0"/>
      <w:r>
        <w:rPr>
          <w:rFonts w:ascii="Times New Roman"/>
          <w:b w:val="false"/>
          <w:i w:val="false"/>
          <w:color w:val="000000"/>
          <w:sz w:val="28"/>
        </w:rPr>
        <w:t>
      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марта 2022 года № ҚР-ДСМ-27 "Об утверждении Стандарта организации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стандарту организации оказания медицинской помощи в стационарных условиях в Республике Казахстан, утвержденном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стандарту организации оказания медицинской помощи в стационарных условиях в Республике Казахстан, утвержденном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5"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2025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организации оказания</w:t>
            </w:r>
            <w:r>
              <w:br/>
            </w:r>
            <w:r>
              <w:rPr>
                <w:rFonts w:ascii="Times New Roman"/>
                <w:b w:val="false"/>
                <w:i w:val="false"/>
                <w:color w:val="000000"/>
                <w:sz w:val="20"/>
              </w:rPr>
              <w:t>медицинской помощи</w:t>
            </w:r>
            <w:r>
              <w:br/>
            </w:r>
            <w:r>
              <w:rPr>
                <w:rFonts w:ascii="Times New Roman"/>
                <w:b w:val="false"/>
                <w:i w:val="false"/>
                <w:color w:val="000000"/>
                <w:sz w:val="20"/>
              </w:rPr>
              <w:t>в стационарных условиях</w:t>
            </w:r>
            <w:r>
              <w:br/>
            </w:r>
            <w:r>
              <w:rPr>
                <w:rFonts w:ascii="Times New Roman"/>
                <w:b w:val="false"/>
                <w:i w:val="false"/>
                <w:color w:val="000000"/>
                <w:sz w:val="20"/>
              </w:rPr>
              <w:t>в Республике Казахстан</w:t>
            </w:r>
          </w:p>
        </w:tc>
      </w:tr>
    </w:tbl>
    <w:bookmarkStart w:name="z10" w:id="5"/>
    <w:p>
      <w:pPr>
        <w:spacing w:after="0"/>
        <w:ind w:left="0"/>
        <w:jc w:val="left"/>
      </w:pPr>
      <w:r>
        <w:rPr>
          <w:rFonts w:ascii="Times New Roman"/>
          <w:b/>
          <w:i w:val="false"/>
          <w:color w:val="000000"/>
        </w:rPr>
        <w:t xml:space="preserve"> Перечень заболеваний по кодам международной классификации болезней (далее – МКБ) 10 пересмотра, подлежащих лечению в стационаре с круглосуточным наблюдением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 вызванная холерным вибрионом 01, биовар cholerae (холера)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 вызванная холерным вибрионом 01, биовар eltor (эльтор)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тиф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Паратиф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Сальмонеллезный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A02.2/A06.6†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сальмонеллезная инфекция (M01.3*, G01*, M90.2*, J17.0*, N16.0*)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сальмонеллезные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вызванный Shigella dysenteriae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вызванный Shigella flexneri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вызванный Shigella boydii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вызванный Shigella sonnei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шигеллез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Энтеропатогенная инфекция, вызванная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Энтеротоксигенная инфекция, вызванная Еscherichia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Энтероинвазивная инфекция, вызванная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Энтерогеморрагическая инфекция, вызванная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кишечные инфекции, вызванные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вызванный Campylobacter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Энтерит, вызванный Yersinia Enterocolitica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Энтероколит, вызванный Clostridium difficile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бактериальные кишечные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кишечная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Стафилококковое пищевое отравление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отравление, вызванное Clostridium perfringens [Clostridium welchii]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отравление, вызванное Vibrio parahaemolyticus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отравление, вызванное Bacillus cereus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бактериальные пищевые отравления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Бактериальное пищевое отравление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амебная дизентерия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кишечный амебиаз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Амебный недизентерийный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Амебома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Амебный абсцесс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Амебный абсцесс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амебиаз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Амебная инфекция другой локализации (N51.2*)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Балантидиаз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Жиардиаз [лямблиоз]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Изоспороз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протозойные кишечные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Протозойная кишечная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Ротавирусный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гастроэнтеропатия, вызванная возбудителем норволк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Аденовирусный энтерит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вирусные энтериты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кишечная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кишечные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неуточненный гастроэнтерит и колит инфекционного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Гастроэнтерит и колит неуточненного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подтвержденный бактериоскопически с наличием или отсутствием роста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подтвержденный только ростом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подтвержденный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подтвержденный неуточненными методами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гортани, трахеи и бронхов,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 органов дыхания,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 дыхания,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неуточненных органов дыхания, подтвержденный бактериологически и гистологически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при отрицательных результатах бактериологических и гистологических исследований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без проведения бактериологического и гистологического исследований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гортани, трахеи и бронхов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 органов дыхания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 дыхания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 неуточненной локализации без упоминания о бактериологическом или гистологическом подтверждении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менингит (G01*)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Менингеальная туберкулема (G07*)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 других локализаций (G07*, G05.0*,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 неуточненный (G99.8*)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 (M01.1*, M49.0*, H75.0*, M90.0*, M68.0*)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мочеполовых органов (N33.0*, N74.0*, N29.1*, N51.0*, N51.1*, N51.8*, N74.1*)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Туберкулезная периферическая лимфаденопатия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кишечника, брюшины и брыжеечных лимфатических узлов (K93.0*, K67.3*)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кожи и подкожной клетчатки (H03.1*)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глаза (H32.0*, H19.0*, H19.2*, H22.0*)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надпочечников (E35.1*)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уточненных органов (I39.0*, I39.1*, I39.2*, I39.3*, I39.4*,I39.8*, I41.0*, K23.0*, I32.0*, E35.0*, I68.1*)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туберкулез одной 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туберкулез множественной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туберкулез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милиарного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Бубонная чума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Целлюлярнокожная чума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чума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Чумной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Септическая чума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чумы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Ульцерогландулярная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Окулогландулярная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Желудочно-кишечная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Генерализованная туляремия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туляремии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форма сибирской язвы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форма сибирской язвы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Желудочно-кишечная форма сибирской язвы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сибирской язвы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язва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вызванный Brucella melitensis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вызванный brucella abortus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вызванный brucella suis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вызванный brucella canis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бруцеллеза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или молниеносный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и хронический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мелиоидоз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Мелиоидоз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Стрептобациллез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от укуса крыс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эризипелоид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Erysipelothrix (эризипелотрикс)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эризипелоида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желтушно-геморрагический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лептоспироза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от кошачьих царапин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Экстраинтестинальный иерсиниоз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бактериальные зоонозы,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Бактериальные зоонозы,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Недифференцированная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Туберкулоидная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туберкулоидная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лепроматозная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Лепроматозная лепра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лепры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инфекция, вызванная Mycobacterium (микобактериум)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инфекция, вызванная mycobacterium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вызванные Mycobacterium (микобактериум)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вызванная mycobacterium,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листериоз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Листериозный менингит и менингоэнцефалит (G01*, G05.0*)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листериоза (I68.1*, I39.8*)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Столбняк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столбняк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столбняка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дифтерия (H13.1*, I41.0*,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 вызванный Bordetella pertussis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 вызванный bordetella parapertussis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 вызванный другими видами Bordetella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Менингококковый менингит (G01*)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Уотерхауса-Фридериксена (E35.1*)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менингококкемия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менингококкемия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болезнь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менингококковые инфекции (M01.0*, H13.1*, G05.0*, H48.1*, M03.0*)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Менингококковая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стрептококком группы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Streptococcus pneumonie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стрептококковые септицемии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Стрептококковая септицемия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Staphylococcus aureus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 уточненным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неуточненным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Haemophilus influenzae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анаэробами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вызванная другими грамотрицательными микроорганизмами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Септицемия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Абдоминальный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Шейно-лицевой актиномикоз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актиномикозы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нокардиоз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нокардиоза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Нокардиоз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бартонеллез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и кожно-слизистый бартонеллез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бартонеллезы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Бартонеллез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гангрена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легионеров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легионеров без пневмонии [лихорадка Понтиак]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токсического шока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Бразильская пурпурная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бактериальные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Стрептококковая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вызванная haemophilus influenzae,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врожденный сифилис с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врожденный сифилис скрытый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врожденный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врожденное сифилитическое поражение глаз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врожденный нейросифилис [ювенильный нейросифилис] (G05.0*, G01*,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позднего врожденного сифилиса с симптомами (M03.1*, I98*, M90.2*)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врожденный сифилис скрытый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врожденный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сифилис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сифилис анальной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сифилис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сифилис кожи и слизистых оболочек (L99.8*)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сифилиса (N74.2*, H22.0*, G01*, M63.0*, H58.8*, M90.1*)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сифилис скрытый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сердечно-сосудистой системы (I98.0*, I79.0*, I39.1*, I79.1*, I68.1*, I39.8*, I41.0*, I32.0*, I39.3*)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 с симптомами (M14.6*, H49.0*, G05.0*, G01*, H48.0*, G63.0*, H48.1*, G22*)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Асимптомный нейросифилис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симптомы позднего сифилиса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сифилис скрытый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Скрытый сифилис, неуточненный как ранний или поздний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нижних отделов мочеполового тракта без абсцедирования периуретральных или придаточных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нижних отделов мочеполового тракта с абсцедированием периуретральных и придаточных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Гонококковый пельвиоперитонит и другая гонококковая инфекция мочеполовых органов (N51.1*, N74.3*, N51.0*)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глаз (H13.1*, H22.0*)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костно-мышечной системы (M01.3*, M73.0*, M90.2*, M68.0*)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передающиеся преимущественно половым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фрамбезийные поражения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папилломы и пианома подошвенная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ранние кожные фрамбезийные поражения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Фрамбезийный гиперкератоз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Фрамбезийные гуммы и язвы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Фрамбезийные поражения костей и суставов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проявления фрамбезии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Латентная фрамбезия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Фрамбезия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поражения при пинте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поражения при пинте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Поздние поражения при пинте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поражения при пинте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Вшивая возвратная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возвратный тиф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Некротизирующий язвенный стоматит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венсана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лайма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спирохетозные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Спирохетозная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вызванная Chlamydia psittaci (хламидия пситаки) (орнитоз, пситтакоз)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стадия трахомы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стадия трахомы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Хламидийный конъюнктивит (H13.1*)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хламидийные болезни (K67.0*)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Хламидийная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вшивый тиф, вызываемый Rickettsia prowazekii (рикетсия Провачека)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Рецидивирующий тиф [болезнь Брилла]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 вызываемый Rickettsia typhi (риккетсия тифи)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 вызываемый Rickettsia tsutsugamushi (риккетсия цуцугамуши)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Сыпной тиф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вызываемая Rickettsia rickettsii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вызываемая Rickettsia conorii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(североазиатская клещевая), вызываемая Rickettsia siberica (риккетсия сиберика)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вызываемая rickettsia australis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пятнистые лихорадки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Окопная (волынская)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Осповидный (везикулезный) риккетсиоз, вызываемый rickettsia akari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риккетсиозы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паралитический полиомиелит, ассоциированный с вакциной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паралитический полиомиелит, вызванный диким завезенным вирусом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паралитический полиомиелит, вызванный диким природным вирусом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паралитический полиомиелит другой 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непаралитический полиомиелит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полиомиелит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Крейтцфельдта-Якоба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склерозирующий панэнцефалит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многоочаговая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медленные вирусные инфекции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вирусные инфекции центральной нервной системы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бешенство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бешенство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Бешенство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лошадиный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лошадиный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Сент-Луис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Роцио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комариные вирусные энцефалиты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Комариный вирусный энцефалит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Дальневосточный клещевой энцефалит [русский весенне-летний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 европейский клещевой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клещевые вирусные энцефалиты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Клещевой вирусный энцефалит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Энтеровирусный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Аденовирусный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энцефалит, передаваемый членистоногими,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вирусные энцефалиты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энцефалит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Энтеровирусный менингит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Аденовирусный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Лимфоцитарный хориоменингит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вирусные менингиты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менингит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экзантематозная лихорадка (бостонская экзантема)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Эпидемическое головокружение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вирусные инфекции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инфекция центральной нервной системы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Чикунгунья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О'Ньонг-Ньонг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Венесуэльская лошадиная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Западного Нила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Рифт-Валли [долины Рифт]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комариная вирусная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Комариная вирусная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Оропуш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Москитная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Колорадская клещевая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вирусные лихорадки, передаваемые членистоногими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лихорадка, передаваемая членистоногими,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желтая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Городская желтая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Хунин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Мачупо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Лихорадка 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ареновирусные геморрагические лихорадки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Ареновирусная геморрагическая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без клинических проявлений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с клиническими проявлениями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лихорадка Денге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Денге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Крымская геморрагическая лихорадка (вызванная вирусом Конго)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Омская геморрагическая лихорадка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Кьясанурская лесная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марбург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эбола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лихорадка с почечным синдромом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вирусные геморрагические лихорадки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геморрагическая лихорадка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Герпетический менингит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Герпетический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Диссеминированная герпетическая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герпетических инфекций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Герпетическая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 с менингитом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 с энцефалитом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 с пневмонией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 с другими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Ветряная оспа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с энцефалитом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с менингитом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с другими осложнениями со стороны нервной системы (G53.0*,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с глазными осложнениями (H03.1*, H13.1*, H22.0*, H19.2*, H19.0*)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опоясывающий лишай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с другими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вызванные вирусом обезьяньей оспы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осложненная энцефалитом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осложненная менингитом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осложненная пневмонией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осложненная средним отитом (H67.1*)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с кишечными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с другими осложнениями (H19.2*)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Корь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 с неврологическими осложнениями (G05.1*,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Краснуха с другими осложнениями (M01.4*,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Экзантема внезапная [шестая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инфекционная [пятая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Энтеровирусный везикулярный стоматит с экзантемой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Энтеровирусный везикулярный фарингит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инфекция, характеризующаяся поражением кожи и слизистех оболочек,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А с печеночной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А без печеночной комы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В с дельта-агентом (коинфекция) и печеночной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B с дельта-агентом (коинфекция) без печеночной комы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B без дельта-агента с печеночной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B без дельта-агента и без печеночной комы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дельта-(супер) инфекция вирусоносителя гепатита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гепатит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острые вирусные гепатиты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В с дельта-агентом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В без дельта-агента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вирусные гепатиты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вирусный гепатит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вирусный гепатит без печеночной комы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микобактериальной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бактериальных инфекций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цитомегаловирусного заболевания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вирусных инфекций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кандидоза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микозов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пневмонии, вызванной Pneumocystis carinii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множественных инфекций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инфекционных и паразитарных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неуточненных инфекционных и паразитарных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саркомы Капоши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лимфомы Беркитта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неходжкинских лимфом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злокачественных новообразований лимфатической, кроветворной и родственных им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множественных злокачественных новообразований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злокачественных новообразований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неуточненных злокачественных новообразований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энцефалопатии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лимфатического интерстициального пневмонита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изнуряющего синдрома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множественных болезней,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ВИЧ-инфекционный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(персистентной) генерализованной лимфаденопатии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гематологических и иммунологических нарушений, не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ВИЧ, с проявлениями других уточненных состояний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вызванная вирусом иммунодефицита человека (ВИЧ),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Цитомегаловирусный пневмонит (J17.1*)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Цитомегаловирусный гепатит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Цитомегаловирусный панкреатит (K87.1*)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цитомегаловирусные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Паротитный орхит (N51.1*)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Паротитный менингит (G02.0*)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Паротитный энцефалит (G05.1*)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Паротитный панкреатит (K87.1*)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паротит с другими осложнениями (M01.5*, I41.1*, N08.0*, G63.0*)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Эпидемический паротит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Мононуклеоз, вызванный гамма-герпетическим вирусом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Цитомегаловирусный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инфекционный мононуклеоз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мононуклеоз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Эпидемическая миалгия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росс-ривер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Ретровирусные инфекции,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Хантавирус (кардио-) легочный синдром [HPS] [HCPS]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вирусные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Паповавирусная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вирусные инфекции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инфекция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волосистой части головы и бороды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стоп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 паховая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Кандидозный стоматит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кандидоз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кожи и ногтей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вульвы и вагины (N77.1*)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других урогенитальных локализаций (N51.2*, N37.0*)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Кандидозный менингит (G02.1*)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Кандидозный эндокардит (I39.8*)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Кандидозная септицемия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легочный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легочный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кокцидиоидомикоз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Кокцидиоидомикозный менингит (G02.1*)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кокцидиоидомикоза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Кокцидиоидомикоз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инфекция, вызванная Histoplasma capsulatum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легочная инфекция, вызванная Histoplasma capsulatum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гистоплазмоз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гистоплазмоз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 вызванный Histoplasma capsulatum, неуточненный (гистоплазма капсулятум)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вызванная Нistoplasma duboisii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Гистоплазмоз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легочный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легочный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бластомикоз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бластомикоз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бластомикоза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паракокцидиоидомикоз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паракокцидиоидомикоз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паракокцидиоидомикоза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Паракокцидиоидомикоз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споротрихоз (J99.8*)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Кожно-лимфотический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споротрихоз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споротрихоза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Споротрихоз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хромомикоз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Феомикотический абсцесс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Подкожный феомикотический абсцесс и киста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хромомикоза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Инвазивный легочный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легочного аспергиллеза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Тонзиллярный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аспергиллез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аспергиллеза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Аспергиллез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криптококкоз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криптококкоза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Криптококкоз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Риноцеребральный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Гастроинтестинальный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мукормикоз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Мукормикоз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зигомикозы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Актиномицетома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Риноспоридиоз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Аллешероз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Геотрихоз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Оппортунистические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микозы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falciparum (плазмодиум фальципарум), с церебральными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тяжелой и осложненной малярии, вызванной Plasmodium falciparum (плазмодиум фальципарум)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Рlasmodium falciparum,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vivax (плазмодиум вивакс), осложненная разрывом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vivax (плазмодиум вивакс), с другими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Рlasmodium vivax,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malariae (плазмодиум марярия), с нефропатией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malariae (плазмодиум марярия), с другими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Рlasmodium malariaе,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Plasmodium ovale (плазмодиум овал)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вызванная плазмодиями обезьян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паразитологически подтвержденные малярии,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Висцеральный лейшманиоз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лейшманиоз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Кожно-слизистый лейшманиоз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Гамбийский трипаносомоз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Родезийский трипаносомоз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Африканский трипаносомоз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форма болезни Шагаса с поражением сердца (I41.2*,I98.1*)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форма болезни Шагаса без поражения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Шагаса (хроническая) с поражением сердца (I41.2*,I98.1*)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Шагаса (хроническая) с поражением пищеварительной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Шагаса (хроническая) с поражением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Шагаса (хроническая) с поражением других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Токсоплазмозная окулопатия (H32.0*)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Токсоплазмозный гепатит (K77.0*)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Токсоплазмозный менингоэнцефалит (G05.2*)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токсоплазмоз (J17.3*)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с поражением других органов (I41.2*, M63.1*)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Пневмоцистоз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Бабезиоз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Акантамебиаз (H13.1*, H19.2*)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Неглериаз (G05.2*)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протозойные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вызванный Schistosoma haematobium (мочеполовой шистосомоз) (шистосома гематобиум)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вызванный Schistosoma mansoni [кишечный шистосомоз]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вызванный Schistosoma japonicum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Церкариальный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шистосомозы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Клонорхоз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Дикроцелиоз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Парагонимоз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Фасциолопсидоз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Инвазии, вызванные другими двуустками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двуустками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печени, вызванная Echinococcus granulosus (эхинококкус гранулосус)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легкого, вызванная Echinococcus granulosus (эхинококкус гранулосус)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кости, вызванная Echinococcuss granulosus (эхинококкус гранулосус)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другой локализации и множественный эхинококкоз, вызванные Echinococcus granulosus (эхинококкус гранулосус)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вызванная Echinococcus granulosus, неуточненная (эхинококкус гранулосус)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печени, вызванная Echinococcus multilocularis (эхинококкус мультилокуларис)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другой локализации и множественный эхинококкоз, вызванные Echinococcus multilocularis (эхинококкус мультилокуларис)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вызванная Echinococcus multilocularis, неуточненная (эхинококкус мультилокуларис)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 печени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 других органов 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вызванная Taenia solium (тения солиум)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вызванная Taenia saginata (тения сагината)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Цистицеркоз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Спарганоз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Дипилидиоз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 другими уточненными цестодами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Дракункулез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Онхоцеркоз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Филяриатоз, вызванный Wuchereria bancrofti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Филяриатоз, вызванный Brugia malayi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Филяриатоз, вызванный Brugia timori (бругия тимори)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Лоаоз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Мансонеллез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филяриатоза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Филяриатоз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Некатороз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анкилостомидозы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Анкилостомидоз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с кишечными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 с другими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 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Анизакиоз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капилляриоз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ангиостронгилоидоз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Кишечные гельминтозы смешанной этиологии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кишечные гельминтозы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Кишечные гельминтозы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паразитизм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Висцеральная форма заболеваний, вызываемых миграцией личинок гельминтов [висцеральная Larva migrans]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Гнатостомоз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Ангиостронгилоидоз, вызванный Parastrongylus cantonensis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Сингамиоз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гирудиноз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гельминтозы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Чесотка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Отдаленные последствия туберкулеза органов дыхания и неуточненного туберкулеза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полиомиелита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инфекционные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нижнечелюстной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и вегетативной нервной системы,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широкой связки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круглой связки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придатков матки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полового члена,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надпочечника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более чем одной эндокринной железы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 неточно обозначенной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без уточнения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преобладание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нодулярный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смешанно-клеточный вариант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истощение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избыток при классической лимфоме Ходжкина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болезни Ходжкина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мелкоклеточная с расщепленными ядрами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смешанная мелкоклеточная с расщепленными ядрами и крупноклеточная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крупноклеточная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лимфома из фолликулярного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лимфома из фолликулярного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фолликулярной неходжкинской лимфомы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 с расщепленными ядрами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крупноклеточная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лимфобластная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Беркитта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диффузных неходжкинских лимфом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Грибовидный микоз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Сезари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Т-клеточная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Т-клеточные лимфомы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ALK-положительная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ALK-отрицательная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T-клеточная лимфома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Зрелая T/NK-клеточная лимфома,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В-клеточная лимфома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Медиастинальная (тимическая) крупноклеточная B-клеточная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типы неходжкинской лимфомы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Неходжкинская лимфома неуточненного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NK/T-клеточная лимфома, назальная 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Гепатоспленальная T-клеточная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Энтеропатическая (кишечная) форма T-клеточной лимфомы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панникулитообразная T-клеточная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Бластная NK-клеточная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Ангиоиммунобластная T-клеточная 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CD30-положительная T-клеточная пролиферация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Макроглобулинемия Вальденстрема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гамма-тяжелых цепей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Иммунопролиферативная болезнь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B-клеточная лимфома из клеток маргинальной зоны лимфоидной ткани слизистых оболочек [MALT-лимфома]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злокачественные иммунопролиферативные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иммунопролиферативная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Плазмоклеточный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Плазмоцитома экстрамедуллярная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 плазмоцитома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лимфобластный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Волосатоклеточный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Т-клеточный лейкоз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 T-клеточный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лимфоидные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Зрелый B-клеточный лейкоз Беркитта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миелоидный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миелоидный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промиелоицитарный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миеломоноцитарный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11q23-аномалией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миелоидные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мультилинейной дисплазией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моноцитарный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моноцитарный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миеломоноцитарный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моноцитарные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Моноцитарный лейкоз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эритремия и эритролейкоз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мегакариобластный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Тучноклеточный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панмиелоз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 и миелопролиферация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лейкозы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лейкоз неуточненного клеточного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лейкоз неуточненного клеточного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лейкозы неуточненного клеточного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Леттерера-Сиве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тучноклеточная опухоль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дендритных клеток (вспомогательных 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Мультифокальный моносистемный гистиоцитоз клеток Лангерганса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Монофокальный гистиоцитоз клеток Лангерганса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злокачественные новообразования лимфоидной, кроветворной и родственных им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Гистиоцитарная саркома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лимфоидной, кроветворной и родственных им тканей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губы, полости рта 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ректосигмоидного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заднего прохода и анального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частей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печени, желчного пузыря и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органов пищеварения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пищеварения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бронха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дыхания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верхней конечности, включая область плечевого пояса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нижней конечности, включая тазобедренную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дольковая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внутрипротоковая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карцинома in situ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внутренней части шейки матки (эндоцервикса)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наружной части шейки матки (экзоцервикса)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шейки матки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эндометрия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мочевых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щитовидной железы и других эндокринных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дна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ротоглотки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носоглотки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гортаноглотки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глотки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околоушной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больших слюнных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больших слюнных желез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слепой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червеобразного отростка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восходящей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поперечной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нисходящей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сигмовидной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ободочной кишки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ректосигмоидного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заднего прохода и анального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внепеченочных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островковых клеток (островков Лангерганса)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неточно обозначенных локализаций в пределах пищеварительной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среднего уха, полостей носа и придаточных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бронхов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дыхательной системы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органов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органов грудной клетки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лопатки и длинных костей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длинных костей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черепа 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нижней челюсти, костной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позвоночного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ребер, грудины и ключицы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таза, крестца и копчика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головы,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других и неуточненных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органов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внутрибрюшных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 любой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Лимфангиома любой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забрюшинного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головы,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туловища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нижней конечности, включая тазобедренную область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века, включая спайку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уха и наружного слухового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других и неуточненных частей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волосистой части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верхней конечности, включая область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нижней конечности, включая область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Кожи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Подслизистая лейомиома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Интрамуральная лейомиома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Подсерозная лейомиома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Лейомиома матки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тела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матки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маточных труб и связок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женских половых органов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мошонки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мужских половых органов,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мочеиспускательного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мочевых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мочевых органов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конъюнктивы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роговицы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сетчатки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ресничного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слезной железы и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глазницы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глаза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оболочек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мозговых оболочек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над мозговым наметом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под мозговым наметом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головного мозга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частей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центральной нервной системы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паращитовидной (околощитовидной)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гипофиза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краниофарингеального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шишковидной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каротидного гломуса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аортального гломуса и других параганглиев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эндокринных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эндокринной железы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периферических нервов и вегетативной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губы, полости рта 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червеобразного отростка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печени, желчного пузыря и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органов пищеварения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органов пищеварения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трахеи, бронха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органов дыхания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женских половых органов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мужских половых органов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почечной лоханки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других мочевых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мочевых органов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оболочек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мозговых оболочек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над мозговым наметом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под мозговым наметом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головного мозга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других отделов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центральной нервной системы неуточненного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паращитовидной (околощитовидной)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гипофиза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краниофарингеального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шишковидной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каротидного гломуса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аортального гломуса и других параганглиев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эндокринной железы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Полицитемия истинная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без сидеробластов, так обозначенная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сидеробластами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избытком бластов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мультилинейной дисплазией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с изолированной del(5q) хромосомной аномалией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миелодиспластические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Гистиоцитарные и тучноклеточные опухоли неопределенного или неизвестного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миелопролиферативная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Моноклональная гаммапатия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(геморрагическая) тромбоцитемия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эозинофильная лейкемия (гиперэозинофильный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новообразования неопределенного или неизвестного характера лимфоидной, кроветворной и родственных им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лимфоидной, кроветворной и родственных им тканей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костей и суставных хрящей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соединительной и других мягких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периферических нервов и вегетативной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забрюшинного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 неопределенного и неизвестного характера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 неизвестного характера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вторичная вследствие потери крови (хроническая)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железодефицитные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дефицита внутреннего фактора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избирательного нарушения всасывания витамина B12 с протеинурией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транскобаламина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 связанные с питанием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связанная с питанием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медикаментозная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фолиеводефицитные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белков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мегалобластные анемии,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глюкозо-6-фосфатдегидрогеназы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других нарушений глутатионового обмена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гликолитических ферментов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метаболизма нуклеотидов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анемии, вследствие ферментных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ферментного нарушения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Носительство признака талассемии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Наследственное персистирование фетального гемоглобина [НПФГ]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талассемии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Серповидно-клеточная анемия с кризом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Серповидно-клеточная анемия без криза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гетерозиготные серповидно-клеточные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серповидно-клеточные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сфероцитоз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эллиптоцитоз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гемоглобинопатии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наследственные гемолитические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гемолитическая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аутоиммунная гемолитическая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аутоиммунные гемолитические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неаутоиммунная гемолитическая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Гемолитико-уремический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неаутоиммунные гемолитические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 [Маркиафавы-Микели]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Гемоглобинурия, вследствие гемолиза, вызванного другими внешними причинами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гемолитические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гемолитическая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приобретенная чистая красноклеточная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приобретенная чистая красноклеточная аплазия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чистые красноклеточные аплазии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чистая красноклеточная аплазия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апластическая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апластическая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вызванная другими внешними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апластическая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апластические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при новообразованиях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сидеробластная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 связи с другими заболеваниями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вызванная лекарственными препаратами и токсинами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сидеробластные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дизэритропоэтическая анемия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внутрисосудистое свертывание (синдром дефибринации)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VIII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IX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XI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других факторов свертывания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нарушения, обусловленные циркулирующими в крови антикоагулянтами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дефицит фактора свертывания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тромбофилия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свертываемости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свертываемости крови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дефекты тромбоцитов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нетромбоциопеническая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тромбоцитопении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геморрагические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Гиперспленизм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застойная спленомегалия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метгемоглобинемия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метгемоглобинемии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крови и кроветворных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крови и кроветворных органов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лимфогистиоцитоз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синдром, связанный с инфекцией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гистиоцитозные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гипогаммаглобулинемия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Несемейная гипогаммаглобулинемия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дефицит иммуноглобулина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дефицит подклассов иммуноглобулина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дефицит иммуноглобулина M [IgM]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 повышенным содержанием иммуноглобулина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антител с близким к норме уровнем иммуноглобулинов или с гипериммуноглобулинемией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гипогаммаглобулинемия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иммунодефициты с преимущественной недостаточностью антител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 преимущественной недостаточностью антител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ретикулярным дисгенезом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содержанием T- и B-клеток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или нормальным содержанием B-клеток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аденозиндезаминазы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незелофа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пуриннуклеозидфосфорилазы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молекул класса I главного комплекса гистосовместимости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молекул класса II главного комплекса гистосовместимости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комбинированные иммунодефициты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иммунодефицит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Вискотта-Олдрича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 Георга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 карликовостью за счет коротких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вследствие наследственного дефекта, вызванного вирусом эпштейна-барра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гипериммуноглобулинемии 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Иммунодефициты, связанные с другими уточненными значительными дефектами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связанный со значительным дефектом,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преобладающими отклонениями от нормы в количестве и функциональной активности В-клеток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преобладанием нарушений иммунорегуляторных Т-клеток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аутоантителами к В-или Т-клеткам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общие вариабельные иммунодефициты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функционального антигена-1 лимфоцитов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системе комплемента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иммунодефициты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 с саркоидозом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других уточненных и комбинированных локализаций (H22.1*, G53.2*, M14.8*, I41.8*, M63.3*)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 вовлечением иммунного механизма,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(эндемический) зоб, связанный с йодной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Многоузловой (эндемический) зоб, связанный с йодной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 (эндемический), связанный с йодной недостаточностью,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щитовидной железы, связанные с йодной недостаточностью, и сходные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 с диффузным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 без зоба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вызванный медикаментами и другими внешними веществами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щитовидной железы (приобретенная)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Микседематозная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гипотиреозы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Нетоксический диффузный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Нетоксический одноузловой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Нетоксический многоузловой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нетоксического зоба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Нетоксический зоб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диффузным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одноузловым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токсическим многоузловым зобом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от эктопией ткани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Тиреоидный криз или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тиреотоксикоза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тиреоидит с преходящим тиреотоксикозом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Аутоиммунный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хронический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Дисгормональный зоб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кетоацидозом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поражением почек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поражениями глаз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неврологическими осложнениями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нарушениями периферического кровообращения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кетоацидозом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поражением почек (N08.3*)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поражениями глаз (H28.0*, H36.0*)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неврологическими осложнениями (G73.0*, G99.0*, G59.0*, G63.2*)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нарушениями периферического кровообращения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кетоацидозом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нарушениями периферического кровообращения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кетоацидозом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нарушениями периферического кровообращения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комой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кетоацидозом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нарушениями периферического кровообращения (I79.2*)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Недиабетическая гипогликемическая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гипогликемии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 неуточненая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Увеличенная секреция глюкагона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гипопаратиреоза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гиперпаратиреоз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гиперпаратиреоз,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гиперпаратиреоза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паращитовидной (околощитовидной)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и гипофизарный гигантизм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гиперфункции гипофиза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Иценко-Кушинга гипофизарного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Нельсона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адреногенитальные расстройства связанные с дефицитом ферментов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гиперальдостеронизм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недостаточность коры надпочечников (болезнь Аддисона)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Аддисонов криз (адреналовый криз)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Гиперфункция мозгового слоя надпочечников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функции надпочечников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поликистоза яичников (синдром Штейна-Левенталя)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дисфункции яичников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полового созревания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полового созревания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Аутоиммунная полигландулярная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Полигландулярная гиперфункция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Стойкая гиперплазия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вилочковой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вилочковой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Карциноидный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андрогенной резистентности (тестикулярной феминизации)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Квашиоркор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Алиментарный маразм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Маразматический квашиоркор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белково-энергетическая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Вернике-Корсакова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никотиновой кислоты [пеллагра]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 активный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обусловленное избыточным поступлением энергетических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степень ожирения, сопровождаемая альвеолярной гиповентиляцией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ожирения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фенилкетонурия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накопления гликогена (сердечный гликогеноз)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всасывания углеводов в кишечнике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обмена углеводов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сфинголипидозы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II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мукополисахаридозы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посттрансляционной модификации лизосомных ферментов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леша-нихена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эритропоэтическая порфирия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порфирии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Жильберта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Криглера-Найяра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обмена билирубина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обмена билирубина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железа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легочными проявлениями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кишечными проявлениями (P75*)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другими проявлениями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без невропатии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Липоматоз,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деменция с острым началом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 не на фоне деменции, так описанный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 на фоне деменции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делирий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Делирий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галлюциноз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кататоническое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бредовое [шизофреноподобное]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расстройства настроения [аффективные]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тревожное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диссоциативное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эмоционально лабильное [астеническое]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психические расстройства, обусловленные повреждением и дисфункцией головного мозга или соматической болезнью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Психическое расстройство, обусловленное повреждением и дисфункцией головного мозга или соматической болезнью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личности органической этиологии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Постэнцефалитный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Постконтузионный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органические расстройства личности и поведения, обусловленные болезнью, травмой и дисфункцией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расстройство личности и поведения, обусловленное болезнью, повреждением или дисфункцией головного мозга,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Органическое или симптоматическое психическое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алкоголя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алкоголя,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опиоидов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опиоидов,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каннабиоидов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каннабиоидов,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седативных и снотворных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седативных и снотворных средств,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кокаина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кокаина,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других стимуляторов (включая кофеин)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других стимуляторов (включая кофеин),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галлюциногенов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галлюциногенов,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табака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табака,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употреблением летучих растворителей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летучих растворителей,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острая интоксикация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пагубное употребление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синдром зависимости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абстинентное состояние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абстинентное состояние с делирием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амнестический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 вызванные употреблением нескольких наркотических средств и использованием других психоактивных веществ, резидуальные и отсроченные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и поведенческие расстройства, вызванные одновременным употреблением нескольких наркотических средств и использованием других психоактивных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расстройства,вызванные одноврем. употреблением нескольких наркотических средств и использованием других психоактивных веществ: Психическое pасстpойство и pасстpойство поведения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Параноидная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Гебефреническая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Кататоническая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Недифференцированная (атипичная) шизофрения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Постшизофреническая депрессия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тип шизофрении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шизофрении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Бредовое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бредовые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бредовое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полиморфное психотическое расстройство без симптомов шизофрении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полиморфное психотическое расстройство с симптомами шизофрении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шизофреноформное психотическое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преимущественно бредовые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и преходящие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и преходящее психотическое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Индуцированное бредовое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Шизоаффективное расстройство, маниакальный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Шизоаффективное расстройство, депрессивный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Шизоаффективное расстройство, смешанный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шизоаффективные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неорганические психотические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Неорганический психоз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Мания без психотических симптомов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Мания с психотическими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маниакальные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Маниакальный эпизод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гипомании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мании без психотических симптомов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мании с психотическими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легкой или умеренной депрессии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тяжелой депрессии без психотических симптомов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тяжелой депрессии с психотическими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текущий эпизод смешанного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биполярные аффективные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Биполярное аффективное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Депрессивный эпизод средней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Депрессивный эпизод тяжелой степени без психотических симптомов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Депрессивный эпизод тяжелой степени с психотическими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депрессивные эпизоды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Депрессивный эпизод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Рекуррентное депрессивное расстройство, текущий эпизод тяжелой степени без психотических симптомов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Рекуррентное депрессивное расстройство, текущий эпизод тяжелой степени с психотическими симптомами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рекуррентные депрессивные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Рекуррентное депрессивное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расстройство настроения [аффективное]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рекуррентные расстройства настроения [аффективные]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расстройства настроения [аффективные]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настроения [аффективное]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Агорафобия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фобии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(изолированные) фобии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фобические тревожные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Паническое расстройство [эпизодическая пароксизмальная тревожность]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Генерализованное тревожное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тревожное и депрессивное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смешанные тревожные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тревожные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Тревожное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обсессивные(навязчивые) мысли или размышления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компульсивные действия [навязчивые ритуалы]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навязчивые мысли и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обсессивно(навязчиво)-компульсивные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Обсессивно-компульсивное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реакция на стресс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Посттравматическое стрессовое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приспособительных реакций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реакции на тяжелый стресс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тяжелый стресс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Диссоциативная амнезия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Диссоциативная фуга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Диссоциативный ступор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и одержимость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Диссоциативные двигательные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Диссоциативные конвульсии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Диссоциативная анестезия или потеря чувственного восприятия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диссоциативные [конверсионные]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диссоциативные [конверсионные]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Диссоциативное [конверсионное]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Соматизированное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Недифференцированное соматоформное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Ипохондрическое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Соматоформная дисфункция вегетативной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соматоформное болевое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соматоформные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деперсонализации-дереализации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невротические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анорексия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Атипичная нервная анорексия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булимия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Атипичная нервная булимия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Переедание, связанное с другими психологическими расстройствами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приема пищи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психические расстройства и расстройства поведения, связанные с послеродовым периодом,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психические расстройства и расстройства поведения, связанные с послеродовым периодом,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Послеродовое психическое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и поведенческие факторы, связанные с нарушениями или болезнями,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Параноидное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Шизоидное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Диссоциальное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неустойчивое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Истерическое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Ананкастическое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Тревожное (уклоняющееся) расстройство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специфические расстройства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и другие расстройства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изменение личности после переживания катастрофы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изменение личности после психического заболевания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стойкие изменения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изменение личности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влечение к азартным играм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влечение к поджогам [пиромания]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влечение к воровству [клептомания]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Трихотилломания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привычек и влечений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половой идентификации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Эсгибиционизм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Педофилия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Садомазохизм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расстройства сексуального предпочтения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сексуального предпочтения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легкой степени с указанием на отсутствие или слабую выраженность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легкой степени,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легкой степени, другие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легкой степени, без указаний на нарушение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умеренная с указанием на отсутствие или слабую выраженность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умеренная,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умеренная, другие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умеренная, без указаний на нарушение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тяжелая с указанием на отсутствие или слабую выраженность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тяжелая,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тяжелая, другие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тяжелая без указаний на нарушение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глубокая с указанием на отсутствие или слабую выраженность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глубокая,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глубокая, другие нарушения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умственной отсталости,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неуточненная, значительное нарушение поведения, требующее ухода и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аутизм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аутизм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Гиперактивное расстройство, сочетающееся с умственной отсталостью и стереотипными движениями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Аспергера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Гиперкинетическое расстройство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Несоциализированное расстройство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Социализированное расстройство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Вызывающее оппозиционное расстройство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поведения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Депрессивное расстройство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смешанные расстройства поведения и эмоций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Элективный мутизм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Комбинирование вокализмов и множественных моторных тиков [синдром де ла Туретта]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эмоциональные расстройства и расстройства поведения с началом, обычно приходящимся на детский и подростковый возраст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Эмоциональное расстройство и расстройство поведения, начинающиеся обычно в детском и подростковом возрасте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Гриппозный менингит (бактериальный менингит, вызванный Haemophilus influenzae (гемофилус инфлуенза)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Пневмококковый менингит (бактериальный менингит, вызванный Pneumococcus (пневмококкус)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Стрептококовый менингит (бактериальный менингит, вызванный Streptococcus (стрептококкус)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Стафилококковый менингит (бактериальный менингит, вызванный Staphylococcus) (стафилококкус)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вызванный другими бактериями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менингит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при бактериальных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при вирусных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при микозах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при других уточненных инфекционных и паразитарных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Непиогенный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менингит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Доброкачественный рецидивирующий менингит [Молларе]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вызванный другими уточненными возбудителями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диссеминированный энцефалит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Тропическая спастическая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менингоэнцефалит и менингомиелит,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энцефалит, миелит и энцефаломиелит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миелит и энцефаломиелит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миелит и энцефаломиелит при бактериальных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миелит и энцефаломиелит при вирусных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миелит и энцефаломиелит при других инфекционных и паразитарных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миелит и энцефаломиелит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Внутричерепной абсцесс и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Внутрипозвоночный абсцесс и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Экстрадуральный и субдуральный абсцесс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Внутpичеpепной и внутpипозвоночный абсцесс и гpанулема пpи болезнях классифициpованных в дpугих pубpиках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Внутричерепной и внутрипозвоночный флебит и тромбофлебит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воспалительных болезней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мозжечковая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мозжечковая атаксия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спастическая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спинальная мышечная атрофия, I тип (Верднига-Гоффмана)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наследственные спинальные мышечные атрофии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двигательного неврона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спинальные мышечные атрофии и родственные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Злокачественный нейролептический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 вызванный другими внешними факторами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паркинсонизма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дегенеративные болезни базальных ганглиев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семейная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несемейная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кривошея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рото-лицевая дистония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дистонии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тремор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тремора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хореи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экстрапирамидные и двигательные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Экстрапирамидное и двигательное расстройство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болезнь Альцгеймера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болезнь Альцгеймера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болезни Альцгеймера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Альцгеймера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дегенеративные болезни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[болезнь Девика]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геморрагический лейкоэнцефалит [болезнь Харста]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форма острой диссеминированной демиелинизации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диссеминированная демиелинизация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демиелинизация мозолистого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понтинный миелиноз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поперечный миелит при демиелинизирующей болезни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демиелинизирующие болезни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Демиелинизирующая болезнь центральной нервной системы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[парциальная]идиопатическая эпилепсия и эпилептические синдромы с судорожными припадками с фокальным началом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[парциальная]симптоматическая эпилепсия и эпилептические синдромы с простыми парциальными припадками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[парциальная]симптоматическая эпилепсия и эпилептические синдромы с комплексными парциальными судорожными припадками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Генерализованная идиопатическая эпилепсия и эпилептические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генерализованной эпилепсии и эпилептических синдромов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эпилептические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Припадки grand mal (гранд маль) неуточненные (с малыми припадками [petit mal] (петит маль)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припадки [petit mal] (петит маль) неуточненные, без припадков grand mal (гранд маль)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эпилепсии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Эпилептический статус grand mal (гранд маль) (судорожных припадков)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Эпилептический статус petit mal (петит маль) (малых припадков)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Сложный парциальный эпилептический статус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эпилептический статус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Эпилептический статус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Мигренозный статус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Осложненная мигрень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вертебробазилярной артериальной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сонной артерии (полушарный)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и двусторонние синдромы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слепота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Транзиторная глобальная амнезия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транзиторные церебральные ишемические атаки и связанные с ними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Транзиторная церебральная ишемическая атака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средней мозговой артерии (I66.0†)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передней мозговой артерии (I66.1†)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задней мозговой артерии (I66.2†)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инсульта в стволе головного мозга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мозжечкового инсульта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 двигательный лакунарный синдром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 чувствительный лакунарный синдром (I60-I67†)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 тройничного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тройничного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Белла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узла коленца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Клонический гемифациальный спазм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лицевого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обонятельного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языкоглоточного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блуждающего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других уточненных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новообразованиях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плечевого сплетения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пояснично-крестцового сплетения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шейных корешков,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грудных корешков,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пояснично-крестцовых корешков,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нервных корешков и сплетений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нервных корешков и сплетений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новообразованиях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нарушениях межпозвоночных дисков (M50-M51†)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спондилезе (M47.-†)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запястного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срединного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локтевого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лучевого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мононевропатии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седалищного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бокового подколенного (малоберцового)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подошвенного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мононевропатии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прогрессирующая невропатия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Гийена-Барре (острый (пост-) инфекционный полиневрит)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воспалительные полиневропатии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полиневропатия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миастения (Myasthenia gravis)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миастения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нервно-мышечного синапса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Миотонические расстройства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миастенические синдромы при опухолевом поражении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Спастический церебральный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диплегия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гемиплегия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Дискинетический церебральный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Атаксический церебральный паралич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детского церебрального паралича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параплегия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тетраплегия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синдром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Сообщающаяся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Посттравматическая гидроцефалия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гидроцефалии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киста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Сдавление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и сирингобульбия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миелопатии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Сдавление спинного мозга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спинного мозга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цереброспинальной жидкости [ликворея]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оболочек головного мозга,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Истечение цереброспинальной жидкости при спинномозговой пункции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гипотензия после шунтирования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нервной системы после медицинских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и другие глубокие воспаления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 и трихиаз век (заворот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Эктропион века (выворот 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Птоз века (блефароптоз)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 (хроническая гипертрофия слезной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слезной железы (Дакриопс, синдром сухового глаза, киста слезной железы, атрофия)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воспаление слезных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и недостаточность слезных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циклит (увеит)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хориоретинальные воспаления (болезнь Харада) уевонейроретинит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воспаление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Экзофтальмические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Неудаленное (давно попавшее в глазницу) инородное тело вследствие проникающего ранения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Интерстициальный (стромальный) и глубокий кератит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Неоваскуляризация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Слипчивая лейкома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центральные помутнения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рубцы и помутнения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и помутнения роговицы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Буллезная кератопатия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отеки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оболочек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дистрофия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деформации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иридоциклит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иридоциклиты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Гифема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сосудистые болезни радужной оболочки и цилиарного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радужной оболочки и цилиарного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радужной оболочки, цилиарного тела и передней камеры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Зрачковые мембраны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спаек и разрывов радужной оболочки и цилиарного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радужной оболочки и цилиарного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при инфекционных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Осложненная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вызванная лекарственными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и разрыв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Хориоретинальное воспаление при инфекционных и паразитарных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сетчатки с разрывом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Серозная отслойка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сетчатки без отслойки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Тракционная отслойка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отслойки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ретинальная артериальная окклюзия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ретинальная артериальная окклюзия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ретинальные артериальные окклюзии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ретинальные сосудистые окклюзии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Ретинальная васкулярная окклюзия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Фоновая ретинопатия и ретинальные сосудистые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пролиферативные ретинопатии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макулы и заднего полюса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ретинальная дегенерация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ретинальная 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Расщепление слоев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глаукому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открытоугольная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закрытоугольная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глаукома посттравматическая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воспалительного заболевания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других болезней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при болезнях эндокринной системы, расстройствах питания и нарушениях обмена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(пролапс)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стекловидное тело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помутнения стеловидного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эндофтальмит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эндофтальмиты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Дегенеративная миопия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дегенеративные болезни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Гипотония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состояния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Неудаленное (давно попавшее в глаз) магнитное инородное тело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Неудаленное (давно попавшее в глаз) немагнитное инородное тело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Неврит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зрительного нерва,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диска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отделов зрительных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4-го [блокового]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паралитические косоглазия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Паралитическое косоглазие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Сходящееся содружественное косоглазие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Расходящееся содружественное косоглазие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косоглазие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косоглазия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Гиперметропия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стекловидного тела после хирургической операции по поводу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серозный средний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слизистый средний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негнойные средние отиты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туботимпанальный гнойный средний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эпитимпано-антральный гнойный средний отит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гнойные средние отиты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слуховой [евстахиевой]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мастоидит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 среднего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перфорация барабанной перепонки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барабанной перепонки в области аттика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краевые перфорации барабанной перепонки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перфорации барабанной перепонки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барабанной перепонки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мирингит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болезнь среднего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и дислокация слуховых косточек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дефекты слуховых косточек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среднего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среднего уха и сосцевидного отростка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среднего уха и сосцевидного отростка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вовлекающий овальное окно, необлитерирующий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вовлекающий овальное окно, облитерирующий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Кохлеарный отосклероз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отосклероза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Меньера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пароксизмальное головокружение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вестибулярной функции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потеря слуха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потеря слуха односторонняя с нормальным слухом на противоположном 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потеря слуха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односторонняя с нормальным слухом на противоположном 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кондуктивная и нейросенсорная тугоухость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кондуктивная и нейросенсорная тугоухость односторонняя с нормальным слухом на противоположном ухе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кондуктивная и нейросенсорная тугоухость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слухового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лихорадка без упоминания о вовлечении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ревматический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ревматический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ревматический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ревматические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ревматическая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хорея с вовлечением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хорея без вовлечения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 с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(пороки)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(порок) митрального клапана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 с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(порок) аортального клапана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Трикуспидальный стеноз с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(порок) трехстворчатого клапана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аортального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трехстворчатого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аортального и трехстворчатого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аортального и трехстворчатого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множественные болезни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Множественное поражение клапанов сердца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эндокарда, клапан не уточнен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ревматический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ревматические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с (застойной) сердечной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без (застойной) сердечной недостаточности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без почечной недостаточности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(застойной) сердечной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(застойной) сердечной и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вторичная по отношению к другим поражениям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вторичная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с документально подтвержденным спазмом (вариантная)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стенокардии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передней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нижней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субэндокардиальный инфаркт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передней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нижней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другой 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Гемоперикард как ближайшее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межпредсердной перегородки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межжелудочковой перегородки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сердечной стенки без гемоперикарда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сухожильной хорды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сосочковой мышцы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предсердия, ушка предсердия и желудочка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осложнения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Коронарный тромбоз, не приводящий к инфаркту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дресслера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ишемическая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сердечно-сосудистая болезнь, так описанная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болезнь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в прошлом инфаркт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коронарной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Бессимптомная ишемия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хронической ишемической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легочно-сердечной недостаточности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Легочно-сердечная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Артериовенозный свищ легочных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легочных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неспецифический идиопатический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острого перикардита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перикардит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адгезивный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констриктивный перикардит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Гемоперикард,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Перикардиальный выпот (невоспалительный)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перикарда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перикарда,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инфекционный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эндокардит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Митральная (клапанная) недостаточность (неревматическая)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Пролапс [пролабирование]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неревматические поражения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Неревматическое поражение митрального клапана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(клапанный) стеноз (неревматический)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Аортальная (клапанная) недостаточность (неревматическая)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(клапанный) стеноз с недостаточностью (неревматические)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аортального клапана (неревматические)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аортального клапана (неревматическое)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Неревматическая недостаточность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 с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неревматические поражения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 с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клапан не уточнен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Изолированный миокардит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острого миокардита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миокардит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Дилатационная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гипертрофическая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гипертрофическая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Эндокардиальный фиброэластоз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рестриктивная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обусловленная воздействием лекарственных средств и других внешних факторов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кардиомиопатии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[атриовентрикулярная] блокада первой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[атриовентрикулярная] блокада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[атриовентрикулярная] блокада полная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Блокада задней ветви левой ножки пучка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блокады пучка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Блокада левой ножки пучка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Двухпучковая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Трехпучковая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Неспецифическая внутрижелудочковая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блокада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преждевременного возбуждения [аномалии атриовентрикулярного возбуждения]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проводимости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с успешным восстановлением сердечной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сердечная смерть, так описанная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Возвратная желудочковая аритмия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Наджелудочковая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Желудочковая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фибрилляция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Персистирующая фибрилляция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фибрилляция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Типичное трепетание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Атипичное трепетание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предсердий и трепетание предсердий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деполяризация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деполяризация, исходящая из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деполяризация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преждевременная деполяризация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слабости синусового узла [синдром тахикардии-брадикардии]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сердечного ритма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сердечного ритма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Застойная сердечная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Левожелудочковая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перегородки сердца приобретенный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сухожилий хорды,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сосочковой мышцы,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Внутрисердечный тромбоз,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неточно обозначенные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каротидного синуса и бифуркации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средней мозговой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передней соединительной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задней соединительной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базилярной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позвоночной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других внутричерепных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внутричерепной артерии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субарахноидальное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полушарие субкортикальное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полушарие кортикальное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полушарие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ствол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мозжечок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внутрижелудочковое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множественной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внутримозговое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Субдуральное кровоизлияние (острое) (нетравматическое)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Нетравматическое экстрадуральное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Внутричерепное кровоизлияние (нетравматическое)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вен мозга, непиогенный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инфаркт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позвоночной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базилярной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сонной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множественных и двусторонних прецеребральных артерий,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других прецеребральных артерий,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неуточненной прецеребральной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средней мозговой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передней мозговой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задней мозговой артерии,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мозжечковых артерий,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множественных и двусторонних артерий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другой артерии мозга,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и стеноз неуточненной артерии мозга, не приводящие к инфаркту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мозговых артерий без разрыва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мозга без разрыва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атеросклероз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сосудистая лейкоэнцефалопатия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Мойамойа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Негнойный тромбоз внутричерепной венозной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сосудов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субарахноидального кровоизлияния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внутричерепного кровоизлияния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другого нетравматического внутричерепного кровоизлияния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инфаркта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инсульта, не уточненные как кровоизлияние или инфаркт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цереброваскулярных болезней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почечной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артерий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других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генерализованный 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аорты (любой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грудной части аорты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грудной части аорты без упоминания о разрыве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брюшной аорты без упоминания о разрыве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грудной и брюшной аорты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грудной и брюшной аорты без упоминания о разрыве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аорты неуточненной локализации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аорты неуточненной локализации без упоминания о разрыве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сонной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артерии верхних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почечной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подвздошной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артерии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артерии иных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и расслоение позвоночной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других уточненных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тромбангит [болезнь Бергера]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периферических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периферических сосудов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брюшной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других и неуточненных отделов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артерий верхних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артерий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артерий конечностей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подвздошной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других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неуточненных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Артериовенозный свищ приобретенный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и соединительнотканная дисплазия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компрессии чревного ствола брюшной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изменения артерий и артериол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Невус неопухолевый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аорты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Аортит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 поверхностных сосудов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 бедренной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 других глубоких сосудов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и тромбофлебит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Бадда-Киари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 мигрирующий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полой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почечной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других уточненных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и тромбоз неуточненной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с язвой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с воспалением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с язвой и воспалением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без язвы и воспаления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без кровотечения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мошонки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Сдавление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Венозная недостаточность (хроническая) (периферическая)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брыжеечный лимфаденит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Лимфоотек,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неинфекционные болезни лимфатических сосудов и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Ортостатическая гипотензия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функциональные нарушения после операций на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системы кровообращения после медицинских процедур,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без кровотечения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с кровотечением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обструктивный ларингит [круп]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эпиглоттит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с пневмонией, вирус гриппа идентифицирован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с пневмонией, вирус не идентифицирован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Аденовирусная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респираторным синцитиальным вирусом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вирусом парагриппа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метапневмовирусом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вирусная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Streptococcus pneumoniae (стрептококкус пнеумоние)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Haemophilus influenzae [палочкой Афанасьева-Пфеффера]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Klebsiella pneumoniae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Pseudomonas (псеудомонас) (синегнойной палочкой)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стрептококком группы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другими стрептококками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другими аэробными грамотрицательными бактериями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Mycoplasma pneumoniae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бактериальные пневмонии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хламидиями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другими уточненными инфекционными возбудителями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Гипостатическая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бронхиолит, вызванный респираторным синцитиальным вирусом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бронхиолит вызванный метапневмовирусом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бронхиолит, вызванный другими уточненными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бронхиолит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верхнечелюстной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фронтальный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этмоидальный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сфеноидальный 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пансинусит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синуситы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синусит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Полипозная дегенерация синуса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полипы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фурункул и карбункул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или мукоцеле носового синуса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Смещенная носовая перегородка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носовой раковины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носа и носовых синусов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миндалин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миндалин с гипертрофией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болезни миндалин и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голосовых складок и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голосовой складки и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Узелки голосовых складок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голосовых складок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Ретрофарингеальный и парафарингеальный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абсцесс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верхних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Мак-Леода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Панлобулярная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Центрилобулярная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Эмфизема (легкого) (легочная)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острой респираторной инфекцией нижних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обострением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хроническая обструктивная легочная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с преобладанием аллергического компонента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Неаллергическая астма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астма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[status asthmaticus]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угольщика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вызванный асбестом и другими минеральными веществами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вызванный тальковой пылью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вызванный другой пылью, содержащей кремний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Бокситный фиброз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связанный с туберкулезом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Биссиноз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и пневмонит, вызванный химическими веществами, газами, дымами и парами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легочный отек, вызванный химическими веществами, газами, дымами и парами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Пневмонит, вызванный пищей и рвотными массами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Пневмонит, вызванный вдыханием масел и эссенций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Пневмонит, вызванный другими твердыми веществами и жидкостями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легочные проявления, вызванные излучением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интерстициальные легочные нарушения, вызванные лекарственными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другими уточненными внешними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неуточненными внешними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респираторного расстройства [дистресса] у взрослого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эозинофилия,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Альвеолярные и парието-альвеолярные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 с упоминанием о фиброзе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интерстициальные легочные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легочная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 и некроз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 с пневмонией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легкого без пневмонии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Пиоторакс с фистулой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Пиоторакс без фистулы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Плевральный выпот,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Плевральная бляшка с упоминанием об асбестозе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пневмоторакс напряжения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спонтанный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Хилусный выпот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плевральные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Плевральное поражение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функционирования трахеостомы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недостаточность после торакального оперативного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легочная недостаточность после неторакального оперативного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Мендельсона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под собственно голосовым аппаратом после медицинских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нарушения после медицинских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респираторная [дыхательная]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респираторная [дыхательная]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бронхов,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Легочной коллапс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средостения,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диафрагмы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респираторные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(M05.1†)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прорезывания зубов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аномалии размеров челюстей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челюстно-лицевых соотношений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височно-нижнечелюстного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челюстно-лицевые аномалии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Ростовые (неодонтогенные) кисты области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кисты челюстей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кисты области рта,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развития челюстей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Гигантоклеточная гранулема центральная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заболевания челюстей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челюстей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Сиалоаденит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Сиалолитиаз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Мукоцеле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слюнных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и абсцесс области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Оральный мукозит (язвенный)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Подслизистый фиброз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Гастроэзофагеальный рефлюкс с эзофагитом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кардиальной части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Непроходимость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Прободение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пищевода приобретенный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Желудочно-пищеводный разрывно-геморрагический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Барретта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пищевода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пищевода при болезни Шагаса (B57.3†)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без кровотечения 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хроническая или неуточненная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хроническая или неуточненная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хроническая или неуточненная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не уточненная как острая или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без кровотечения 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или неуточненная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или неуточненная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или неуточненная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не уточненная как острая или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без кровотечения 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или неуточненная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или неуточненная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или неуточненная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не уточненная как острая или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острая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острая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острая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хроническая или неуточненная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хроническая или неуточненная с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хроническая или неуточненная с кровотечением и прободением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не уточненная как острая или хроническая без кровотечения или прободения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расширение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 пилоростеноз у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в виде песочных часов и стеноз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Пилороспазм,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Непроходимость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желудка и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желудка и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желудка и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желудка и двенадцатиперстной кишки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с генерализованным перитонитом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с отграниченным перитонитом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 другой или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аппендицита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Аппендицит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аппендикса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Аппендикулярные камни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аппендикса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аппендикса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аппендикса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аппендикса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паховая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паховая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паховая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паховая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паховая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паховая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бедренная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бедренная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бедренная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бедренная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бедренная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бедренная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Пупочная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Пупочная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Пупочная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передней брюшной стенки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передней брюшной стенки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Инцизионная грыжа без непроходимости 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Парастомальная грыжа без непроходимости 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передней брюшной стенки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Диафрагмальная грыжа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Диафрагмальная грыжа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Диафрагмальная грыжа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грыжа брюшной полости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грыжа брюшной полости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грыжа брюшной полости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грыжа брюшной полости с непроходимостью без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грыжа брюшной полости с гангреной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грыжа брюшной полости без непроходимости или гангрены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тонкой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толстой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разновидности болезни Крона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панколит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проктит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(хронический) ректосигмоидит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Псевдополипоз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Мукозный проктоколит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язвенные колиты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 колит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гастроэнтерит и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гастроэнтерит и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и алиментарный гастроэнтерит и колит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неинфекционные гастроэнтериты и колиты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Неинфекционный гастроэнтерит и колит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сосудистые болезни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сосудистые болезни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Ангиодисплазия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сосудистые болезни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Паралитический илеус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Инвагинация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Заворот кишок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Илеус, вызванный желчным камнем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закрытия просвета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Кишечные сращения (спайки) с непроходимостью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кишечная непроходимость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тонкой кишки с прободением и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тонкой кишки без прободения и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толстой кишки с прободением и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толстой кишки без прободения и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и тонкой, и толстой кишки с прободением и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и тонкой, и толстой кишки без прободения и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кишечника, неуточненной части, с прободением и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Дивертикулярная болезнь кишечника, неуточненной части, без прободения и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Мегаколон,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анального сфинктера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трещина заднего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Трещина заднего прохода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заднего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Прямокишечный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Аноректальный свищ (свищ между прямой кишкой и задним проходом)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[заднепроходной]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Ишиоректальный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Интрасфинктерный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анального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заднего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заднего прохода и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из заднего прохода и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заднего прохода и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проктит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заднего прохода и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Прободение кишечника (нетравматическое)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толстого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кишечника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четвертой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Перианальный венозный тромбоз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геморрой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перитонит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перитонита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Брюшинные спайки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Гемоперитонеум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брюшины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перитонит (A18.3†)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фиброз и склероз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цирроз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печеночная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болезнь печени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холестазом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печеночным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острого гепатита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персистирующего гепатита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активного гепатита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картиной гепатита,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картиной других нарушений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 подострая печеночная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печеночная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персистирующий гепатит,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лобулярный гепатит,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активный гепатит,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гепатиты,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гепатит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билиарный цирроз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Билиарный цирроз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цирроз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воротной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Гранулематозный гепатит,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Аутоимунный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болезни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болезнь печени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дегенерация печени,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пассивное полнокровие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Центрилобулярный геморрагический некроз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Пелиоз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Веноокклюзионная болезнь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печени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пузыря с острым холециститом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пузыря с другим холециститом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пузыря без холецистита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протока с холангитом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протока с холециститом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желчного протока без холангита или холецистита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холелитиаза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холецистита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Прободение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Холестероз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Закупорка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Прободение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сфинктера Одди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Желчная киста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желчевыводящих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идиопатический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билиарный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вызванный алкоголем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вызванный лекарствами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острый панкреатит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панкреатит алкогольной этиологии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панкреатиты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киста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[идиопатическая стеаторея]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всасывания в кишечнике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всасывания в кишечнике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оперированного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кишечная непроходимость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после колостомии и энтеростомии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Постхолецистэктомический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органов пищеварения после медицинских процедур,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Кровавая рвота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Импетиго [вызванное любым организмом] [любой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пальцев кисти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отделов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лица,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Пилонидальная киста с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Пилонидальная киста без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обыкновенная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листовидная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бразильская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эритематозная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вызванная лекарственными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пузырчатки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Пузырчатка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пемфигоид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буллезная болезнь у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герпетиформный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атопические дерматиты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 вызванный другими веществами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Генерализованное высыпание на коже, вызванное лекартвенными средствами и медикаментами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узловатая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Монетовидная экзема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Генерализованный пустулезный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Акродерматит стойкий [Aллопо]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Пустулез ладонный и подошвенный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каплевидный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лихеноидный и оспоподобный острый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Крупнобляшечный парапсориаз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розовый [Жибера]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гипертрофический красный плоский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 буллезный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Небуллезная эритема многоформная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Буллезная эритема многоформная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эпидермальный некролиз [Лайелла]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эритема многоформная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многоформная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эритема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фототоксическая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фотоаллергическая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радиационный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Перифолликулит головы абсцедирующий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розацеа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 гангренозная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Декубитальная язва cтепень III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Декубитальная язва cтепень IV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Рубцовые состояния и фиброз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 кольцевидная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 кожи и подкожной клетчатки, вызванная инородным телом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Дискоидная красная волчанка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Подострая кожная красная волчанка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ограниченная красная волчанка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склеродермия [morphea] (морфеа)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склеродермия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Обызвествление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Склеродактилия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Папулы готтрона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Пойкилодермия сосудистая атрофическая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Аньюм [дактилолиз спонтанный]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нижней конечности,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[артифициальный] дерматит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Лихорадочный нейтрофильный дерматоз Свита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Эозинофильный целлюлит Уэлса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язва кожи,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Стафилококковый артрит и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Пневмококковый артрит и полиартрит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стрептококковые артриты и полиартриты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и полиартриты, вызванные другими уточненными бактериальными возбудителями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Пиогенный 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реактивные артропатии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Фелти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(J99.0*)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васкулит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с вовлечением других органов и систем (I52.8*, I39.0*, I39.1*, I39.2*, I39.3*, I39.4*, I39.8*, I41.8*, G73.7*, I32.8*, G63.6*)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серопозитивные ревматоидные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Серопозитивный ревматоидный 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Серонегативный ревматоидный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Стилла, развившаяся у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бурсит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узелок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ревматоидные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ревматоидный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анкилозирующий спондилит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с системным началом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полиартрит (серонегативный)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Пауциартикулярный юношеский артрит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юношеские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подагра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 обусловленная нарушением почечной функции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вторичная подагра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Ворсинчато-узелковый [виллонодуряный] синовит (пигментный)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Палиндромный ревматизм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артропатия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артропатии,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Моноартрит,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генерализованный (остео)артроз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множественный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полиартроз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коксартроз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первичный коксартроз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Коксартроз в результате дисплазии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диспластические коксартрозы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коксартроз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посттравматические коксартрозы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коксартрозы двусторонние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коксартрозы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Коксартроз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гонартроз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первичный гонартроз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гонартроз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посттравматические гонартрозы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гонартрозы двусторонние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гонартрозы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Гонартроз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артроз первого запястно-пястного сустава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артрозы первого запястно-пястного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артроз первого запястно-пястного сустава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посттравматические артрозы первого запястно-пястного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артрозы первого запястно-пястного сустава двусторонние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артрозы первого запястно-пястного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артроз других суставов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артроз других суставов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артроз других суставов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пальца(ев)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искривление большого пальца (hallus valgus) (халлус валгус) (приобретенное)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Ригидный большой палец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деформации большого пальца стопы (приобретенные)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молоткообразные деформации стопы (приобретенные)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деформации пальца(ев) стопы (приобретенные)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Вальгусная деформация,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Варусная деформация,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Сгибательная деформация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Свисание стопы или кисти (приобретенное)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 стопа [per planus] (приобретенная)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когтеобразная кисть, косорукость, полая стопа (с высоким сводом) и искривленная стопа (косолапость)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деформации лодыжки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Разная длина конечностей (приобретенная)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приобретенные деформации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конечностей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вывих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подвывих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между надколенником и бедренной костью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надколенника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мениск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Дисковидный мениск (врожденный)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мениска в результате старого разрыва или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мениска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тело в коленном суставе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нестабильность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спонтанные разрывы связки(ок) колена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внутренние поражения колена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поражение коленного сустава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тело в суставе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суставного хряща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связок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смещение и подвывих сустава,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Повторяющиеся вывихи и подвывихи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суставов,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Фистула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Болтающийся сустав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нестабильность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Выпот в суставе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Тугоподвижность сустава,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Остеофит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суставов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полиартериит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Полиартериит с поражением легких [Черджа-Стросса]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полиартериит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Слизисто-кожный лимфонодулярный синдром [Кавасаки]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связанные с узелковым полиартериитом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Гиперчувствительный ангиит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Тромботическая микроангиопатия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Смертельная срединная гранулема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 Вегенера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дуги аорты [Такаясу]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Гигантоклеточный артериит с ревматической полимиалгией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гигантоклеточные артерииты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полиангит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некротизирующие васкулопатии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Некротизирующая васкулопатия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системная красная волчанка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 (I39.0*, I39.1*, I39.2*, I39.3*, I39.4*I39.8*, I32.8*, N08.5*, N16.4*, J99.1*)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системной красной волчанки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дерматомиозит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дерматомиозиты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Прогрессирующий системный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CR(E)ST [сочетание кальциноза, синдрома Рейно, дисфункции пищевода, склеродактилии и телеангиэктазии]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склероз, вызванный лекарственными средствами и химическими соединениями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системного склероза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склероз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синдром [Шегнера]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перекрестные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Бехчета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полимиалгия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(эозинофильный) фасциит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Многоочаговый фибросклероз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Рецидивирующий панникулит Вебера-Крисчена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Гипермобильный синдром разболтанности, излишней подвижности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системные поражения соединительной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гемофилии (D66-D68†)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Кифоз позиционный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кифозы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кифозы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Инфантильный идиопатический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идиопатический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идиопатические сколиозы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Торакогенный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Нервно-мышечный сколиоз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вторичные сколиозы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сколиоза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 у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сращения позвоночного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атланто-аксиальный подвывих с миелопатией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привычные атланто-аксиальные подвывихи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привычные подвывихи позвонков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деформирующие дорсопатии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Энтезопатия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Сакроилеит,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 позвонков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межпозвонковых дисков (пиогенная)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спондилопатии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спондилопатии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сдавления передней спинальной или позвоночной артерии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 с миелопатией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 с радикулопатией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спондилопатия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позвоночника, связанный с перенапряжением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позвонка,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спондилопатии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позвоночника (A18.0†)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Бруцеллезный спондилит (A23.-†)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Энтеробактериальный спондилит (A01-A04†)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с миелопатией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с радикулопатией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Смещение межпозвоночного диска шейного отдела другого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дегенерация межпозвоночного диска шейного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межпозвоночного диска шейного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межпозвоночных дисков поясничного и других отделов с миелопатией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межпозвоночных дисков поясничного и других отделов с радикулопатией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уточненное смещение межпозвоночного диска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дегенерация межпозвоночного диска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[грыжи] Шморля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уточненное поражение межпозвоночного диска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Шейно-черепной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Шейно-плечевой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нестабильность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Крестцово-копчиковые нарушения, не класифицированные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Панникулит, поражающий шейный отдел и позвоночник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Интерстициальный миозит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 мягких тканей, вызванная попаданием инородного тела,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травматический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прогрессирующий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Паралитическая кальцификация и оссификация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Кальцификация и оссификация мышц, связанная с ожогами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кальцификация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разрыв мышцы (нетравматический)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инфаркт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иммобилизации (параплегический)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оболочки сухожилия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(тено)синовиты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Кальцифицирующий тендинит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Теносиновит шиловидного отростка лучевой кости [синдром де Кервена]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синовиты и теносиновиты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Синовит и теносиновит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подколенной кисты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синовиальной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разгибателей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сгибателей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других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неуточненных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пяточное [ахилово] сухожилие (приобретенное)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контрактура сухожилия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Синовиальная гипертрофия,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синовиальных оболочек и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синовиальной оболочки и сухожилия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крепитирующий синовит кисти и запястья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локтевого отростка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Препателлярный бурсит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большого вертела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мягких тканей, связанные с нагрузкой, перегрузкой и давлением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синовиальной сумки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бурситы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Синовиальная киста подколенной области [Бейкера]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киста синовиальной сумки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кальция в синовиальной сумке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бурсопатии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Ладонный фасциальный фиброматоз [Депюитрена]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Подошвенный фасциальный фиброматоз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Псевдосаркоматозный фиброматоз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Некротизирующий фасцит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Адгезивный капсулит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сдавления ротатора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двуглавой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инородное тело в мягких тканях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Постменопаузный остеопороз с патологическим переломом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с патологическим переломом после удаления яичников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остеопороз с патологическим переломом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остеопороз с патологическим переломом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остеопороз с патологическим переломом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 срастание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Несрастание перелома [псевдоартроз]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переломы,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целостности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Фиброзная дисплазия (избирательная, одной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Единичная киста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Аневризматическая костная киста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кисты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плотности и структуры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гематогенный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острого остеомиелита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многоочаговый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остеомиелит с дренированным синусом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гематогенные остеомиелиты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хронический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остеомиелит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асептический некроз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обусловленный перенесенной травмой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вторичный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остеонекроз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черепа при болезни Педжета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костей при болезни Педжета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Преждевременное сращение эпифиза с диафизом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роста и развития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костей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(A18.0†)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 при других инфекционных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 при других инфекционных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при кессонной болезни (T70.3†)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вследствие гемоглобинопатии (D50-D64†)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Остеонекроз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Деформирующий остеит при новообразованиях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костей при новообразованиях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головки бедренной кости [Легга-Калве-Пертеса]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бедра после перенесенного юношеского остеохондроза (Coxa plana) (кокса плана)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юношеские остеохондрозы бедра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большой и малой берцовых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предплюсны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плюсны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юношеский остеохондроз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Соскальзывание верхнего эпифиза бедренной кости (нетравматическое)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Рассекающий остеохондрит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остеохондропатии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хрящей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деформации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грудной клетки и ребер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приобретенные деформации костно-мышечной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Псевдоартроз после сращения или артродеза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после установки ортопедического имплантата суставного протеза или костной пластинки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костно-мышечной системы после медицинских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Межпозвоночный дисковый стеноз неврального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незначительные гломерулярные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очаговые и сегментарные гломерулярные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нефритический синдром, неуточненное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незначительные гломерулярные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очаговые и сегментарные гломерулярные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прогрессирующий нефритический синдром, неуточненное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незначительные гломерулярные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очаговые и сегментарные гломерулярные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неуточненное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незначительные гломерулярные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очаговые и сегментарные гломерулярные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неуточненное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незначительные гломерулярные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очаговые и сегментарные гломерулярные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неуточненное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другие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диффузный мембранозный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диффузный мезангиальный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диффузный эндокапиллярный пролиферативный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диффузный мезангиокапиллярный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болезнь плотного осадка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диффузный серповидный гломерулонефрит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инфекционных и паразитарных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болезнях крови и иммунных 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сахарном диабете (E10-14†)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других болезных эндокринной системы, расстройствах питания и нарушениях обмена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системных болезнях соединительной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поражения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Необструктивный хронический пиелонефрит, связанный с рефлюксом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обструктивный пиелонефрит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тубулоинтерстициальные нефриты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 с обструкцией лоханочно-мочеточникового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 со стриктурой мочеточника,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 с обструкцией почки и мочеточника камнем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гидронефрозы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Перегиб и стриктура мочеточника без гидронефроза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Пионефроз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Уропатия, обусловленная пузырно-мочеточниковым рефлюксом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обструктивная уропатия и рефлюкс-уропатия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уропатия и рефлюкс-уропатия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Балканская нефропатия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почки и околопочечной клетчатки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тубулоинтерстициальные поражения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отторжениях трансплантата (T86.-†)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тубулярным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острым кортикальным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с медуллярным некрозом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острая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Терминальная стадия поражения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с камнями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Мочевые камни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мочевом пузыре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уретре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камни в нижних отделах мочевых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нижних отделах мочевых путей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Сморщенная почка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или инфаркт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почки приобретенная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почек 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почки и мочеточника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Незаторможенный мочевой пузырь,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Рефлекторный мочевой пузырь,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Нейрогенная слабость мочевого пузыря,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нервно-мышечные дисфункции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Нервно-мышечная дисфункция мочевого пузыря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Обтурация шейки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Пузырно-кишечный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Пузырный свищ,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мочевого пузыря нетравматический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абсцесс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Посттравматическая стриктура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Постинфекционная стриктура уретры,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структура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уретры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дивертикул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карбункул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слизистой оболочки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уретры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Непроизвольное мочеиспускание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недержания мочи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мочевыводящей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мочевыводящей системы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Гиперплазия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 осумкованное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Инфицированное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Перекручивание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 и эпидидимо-орхит с абсцессом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крайняя плоть, фимоз и парафимоз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расстройства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Солитарная киста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кистозная мастопатия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Фиброаденоз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Фибросклероз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доброкачественные дисплазии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дисплазия молочной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молочной железе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Жировой некроз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сальпингит и оофорит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сальпингит и оофорит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воспалительная болезнь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болезнь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параметрит и тазовый целлюлит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параметрит и тазовый целлюлит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тазовый перитонит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тазовый перитонит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Тазовый перитонит у женщин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Тазовые перитонеальные спайки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болезни женских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бартолиновой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Изъязвление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болезни влагалища и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яичников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маточной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тазовой брюшины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ректовагинальной перегородки 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кожного рубца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эндометриоз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Уретроцеле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выпадение матки 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выпадение матки 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матки и влагалища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Эритроцеле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выпадения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женских половых органов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Пузырно-влагалищный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свищи женских мочеполовых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влагалищно-тонкокишечный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влагалищно-толстокишечный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кишечно-генитальные свищи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Свищи генитально-кожные у женщин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свищи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киста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желтого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кисты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атрофия яичника и маточной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и грыжа яичника и маточной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Перекручивание яичника, ножки яичника и маточной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Гематосальпинкс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 широкой связки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невоспалительные болезни яичника, маточной трубы и широкой связки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Невоспалительная болезнь яичника, маточной трубы и широкой связки матки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тела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других отделов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женских половых органов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Железистая гиперплазия эндометрия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Аденоматозная гиперплазия эндометрия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Субинволюция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Выворот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Внутриматочные синехии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невоспалительные болезни матки, за исключением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Невоспалительная болезнь матки, за исключением шейки матки,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шейки матки,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шейки матки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разрыв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и стеноз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Гипертрофическое удлинение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невоспалительные болезни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влагалища,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и атрезия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Гематокольпос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невоспалительные болезни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Невоспалительная болезнь влагалища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вульвы,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невоспалительные болезни вульвы и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аменорея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Обильные и частые менструации при регулярном цикле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Обильные и частые менструации при нерегулярном цикле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Обильные менструации в пубертатном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Обильные кровотечения в предменопаузном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нерегулярных менструаций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аномальные кровотечения из матки 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выкидыш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 связанное с отсутствием овуляции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 трубного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 маточного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 цервикального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 связанное с мужскими факторами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женского бесплодия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искусственным оплодотворением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стриктура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спайки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свода влагалища после экстирпации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спайки в малом тазу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наружной стомы мочевых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мочеполовой системы после медицинских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мочеполовой системы после медицинских процедур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Абдоминальная [брюшная]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Трубная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Яичниковая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внематочной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Пузырный занос классический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Пузырный занос неполный и частичный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Пузырный занос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Погибшее плодное яйцо и непузырный занос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Несостоявшийся выкидыш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анормальные продукты зачатия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Анормальный продукт зачатия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абоpт,осложнившийся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абоpт,осложнившийся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абоpт,осложнившийся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абоpт с дpугими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аборт,осложнившийся нифекцией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абоpт,осложнившийся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абоpт,осложнившийся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абоpт с дpугими или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абоpт,осложнившийсч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абоpт,осложнившийся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абоpт,осложнившийся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абоpт с дpугими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абоpт,осложнившийся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абоpт,осложнившийся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абоpт,осложнившийся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абоpт с дpугими или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абоpт,осложнившийся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абоpт,осложнившийся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абоpт,осложнившийся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абоpт с дpугими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абоpт, 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абоpт, 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абоpт, 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абоpт с дpугими или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абоpт, 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абоpт, 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абоpт, 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абоpт с дpугими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абоpт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абоpт, осложнившийся инфекцией половых путей и тазовых оpганов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абоpт, осложнившийся длительным или чpезмеpным кpовотечением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абоpт, 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абоpт с дpугими или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осложнившийся инфекцией половых путей и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осложнившийся длительным или чрезмерным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осложнившийся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с другими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осложнившиеся инфекцией половых путей и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осложнившиеся длительным или чрезмерным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осложнившиеся эмболией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с другими и неуточненными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без осложнений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половых путей и тазовых органов, вызванная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Длительное или массивное кровотечение, вызванное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вызванная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вызванный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вызванная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веществ, вызванные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тазовых органов и тканей, вызванные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венозные осложнения, вызванные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вызванные абортом, внематочной и молярной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вызванное абортом, внематочной и молярной беременностью,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эссенциальная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кардиоваскулярная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почечная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кардиоваскулярная и почечная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вторичная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гипертензия, осложняющая беременность, роды и послеродовой период,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гипертензия с присоединившейся протеинурией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Вызванные беременностью отеки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протеинурия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Вызванные беременностью отеки с протеинурией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гипертензия без значительной протеинурии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 [нефропатия] средней тяжести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преэклампсия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 [нефропатия]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 родах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 неуточненная по срокам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у матери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Угрожающий аборт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кровотечения в ранние сроки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Чрезмерная или тяжелая рвота беременных с нарушениями обмена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рвота беременных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половых органов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тромбофлебит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флеботромбоз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церебральных вен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венозные осложнения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почек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мочевого пузыря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уретры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других отделов мочевых путей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мочевых путей при беременности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половых путей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инфекция мочеполовых путей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Существовавший ранее сахарный диабет инсулинзависимый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Существовавший ранее сахарный диабет инсулиннезависимый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Существовавший ранее сахарный диабет, связанный с недостаточностью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Существовавший ранее сахарный диабет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возникший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при беременности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Чрезмерное увеличение массы тела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увеличение массы тела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женщине с привычным невынашиванием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внутриматочное противозачаточное средство при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беременных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Гипотензивный синдром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печени во время беременности, родов 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Подвывих лонного сочленения во время беременности, родов 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состояния, связанные с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отклонения, выявленные при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отклонения, выявленные при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 изменения, выявленные при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изменения, выявленные при ультразвуковом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изменения, выявленные при рентгенологическом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или генетические аномалии, выявленные при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отклонения от нормы, выявленные при антенатальном обследовании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осложнения анестезии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осложнения анестезии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со стороны центральной нервной системы в связи с анестезией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реакция на местную анестезию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боли, вызванные проведением спинномзоговой или эпидуральной анестезии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спинномозговой или эпидуральной анестезии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или трудности при интубации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анестезии в период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анестезии в период беременности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двойней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тройней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четырьмя плодами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многоплодной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плод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Продолжающаяся беременность после аборта одного или более чем одного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Продолжающаяся беременность после внутриутробной гибели одного или более чем одного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характерные для многоплодной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Неустойчивое положение плода,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Ягодичное предлежание плода,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или косое положение плода,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Лицевое, лобное или подбородочное предлежание плода,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стояние головки к концу беременности,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с неправильным предлежанием одного или нескольких плодов,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предлежание плода,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неправильного предлежания плода,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Неправильное предлежание плода, требующее предоставления медицинской помощи матери,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костей таза, приводящая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 суженный таз, приводящий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входа таза, приводящее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выхода таза, приводящее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 смешанного материнского и плодного происхождения,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размеры плода, приводящие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плода, приводящая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аномалии плода, приводящие к диспропорции,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 вследствие других причин,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Диспропорция, требующая предоставления медицинской помощи матери,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матки,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тела матки,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Послеоперационный рубец матки, требующий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Истмико-цервикальная недостаточность,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аномалии шейки матки,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аномалии беременной матки,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влагалища,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вульвы и промежности,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аномалии тазовых органов,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тазовых органов, требующая предоставления медицинской помощи матери,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центральной нервной системы у плода,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Хромосомные аномалии у плода (предполагаемые),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Наследственные болезни (предполагаемые) у плода,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плода (предполагаемое) в результате вирусного заболевания матери,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плода (предполагаемое) в результате воздействия алкоголя,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плода (предполагаемое) в результате употребления лекарственных средств,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плода (предполагаемое) в результате радиации,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плода (предполагаемое) в результате других медицинских процедур, требующее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аномалии и поражения плода (предполагаемые),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и поражение плода, требующие предоставления медицинской помощи матери,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Резус-иммунизация,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изоиммунизации,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плода,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внутриутробной гипоксии плода,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гибель плода, требующая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Недостаточный рост плода, требующий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Избыточный рост плода, требующий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Жизнеспособный плод при абдоминальной беременности, требующей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отклонения в состоянии плода, требующие предоставления медицинской помощи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в состоянии у плода, требующие предоставления медицинской помощи матери,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Многоводие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амниотической полости и плодных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амниотической жидкости и плодных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амниотической жидкости и плодных оболочек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Преждевременный разрыв плодных оболочек, начало родов в последующие 24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Преждевременный разрыв плодных оболочек, начало родов после 24-часового безводного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Преждевременный разрыв плодных оболочек, задержка родов, связанная с проводимой терапией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Преждевременный разрыв плодных оболочек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плацентарной трансфузии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Болезненное приращение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плацентарные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Плацентарное нарушение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уточненное как без кровотечения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с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с нарушением свертываемости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преждевременная отслойка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Дородовое кровотечение с нарушением свертываемости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дородовое кровотечение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Дородовое кровотечение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схватки в период до 37 полных недель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схватки начиная с 37 полных недель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схватки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Переношенная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схватки без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схватки с преждевременными родами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схватки со своевременными родами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без произвольных схваток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 медикаментозными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 инструментальными методами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неудачной попытки стимуляции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слабость родовой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слабость родовой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слабости родовой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Гипертонические, некоординированные и затянувшиеся сокращения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родовой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родовой деятельности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Затянувшийся первый период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Затянувшийся второй период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рождения второго плода из двойни, тройни и 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Затяжные роды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неполного поворота головки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ягодичного предлежания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лицевого предлежания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лобного предлежания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предлежания плечика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комбинированного предлежания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другого неправильного положения и предлежания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неправильного положения и предлежания плода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деформации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равномерно суженного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сужения входа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сужения выходного отверстия и среднего диаметра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несоответствия размеров таза и плода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аномалии органов таза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других аномалий таза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аномалии таза у матери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[дистоция] вследствие предлежания плечика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сцепления [коллизии] близнецов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необычно крупного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вследствие других аномалий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вызвать роды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применения вакуум-экстрактора и наложения щипцов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затрудненных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Затрудненные роды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с нарушением свертываемости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кровотечения во время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изменениями частоты сердечных сокращений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выходом мекония в амниотическую жидкость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изменениями частоты сердечных сокращений плода с выходом мекония в амниотическую жидкость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появлением биохимических признаков стресса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появлением других признаков стресса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стрессом плода неуточненным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выпадением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обвитием пуповины вокруг шеи со сдавлением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запутыванием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короткой пуповиной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предлежанием сосуда [vasa praevia]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повреждением сосудов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другими патологическими состояниями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осложнившиеся патологическим состоянием пуповины неуточненным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первой степени в процессе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второй степени в процессе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третьей степени в процессе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четвертой степени в процессе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промежности в процессе родоразрешения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матки до начала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матки во время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выворот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разрыв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разрыв только верхнего отдела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акушерские травмы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 травмы тазовых суставов и связок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гематома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акушерские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травма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третьем периоде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кровотечения в раннем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или вторичное послеродовое кровотечение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Послеродовая(ой) коагуляционный дефект, афибриногенемия, фибринолиз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плаценты без кровотечения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частей плаценты или плодных оболочек без кровотече-ния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пневмонит вследствие анестезии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со стороны легких вследствие анестезии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со стороны сердца вследствие анестезии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со стороны центральной нервной системы вследствие анестезии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реакция на местную анестезию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боли, связанные с проведением спинномозговой и эпидуральной анестезии во время родов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спинномозговой и эпидуральной анестезии во время родов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или трудности при интубации во время родов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анестезии во время родов и pодоpазpешения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анестезии во время родов и родоразрешения неуточенное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Дистресс матери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матери во время родов или после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во время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вызванные акушерским оперативным вмешательством и другими процедурами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родов после искусственного разрыва плодных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родов после самопроизвольного или неуточненного разрыва плодных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через влагалище после предшествовавшего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осложнения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родов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Самопроизвольные роды в затылочном предлежании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Самопроизвольные роды в ягодичном предлежании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самопроизвольные одноплодные 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Одноплодные самопроизвольные роды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низких [выходных] щипцов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средних [полостных] щипцов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средних [полостных] щипцов с поворотом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других и неуточненных щипцов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вакуум-экстрактора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Родоразрешение с комбинированным применением щипцов и вакуум-экстрактора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элективного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срочного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кесарева сечения с гистерэктомией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одноплодные роды путем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путем кесарева сечения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плода за тазовый конец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акушерское пособие при родоразрешении в тазовом предлежании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с другими акушерскими манипуляциями [ручными приемами]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Родоразрешение живым ребенком при абдоминальной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Деструктивная операция при родоразрешении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акушерского пособия при одноплодных родах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пособие при одноплодных родах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самопроизвольные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с применением щипцов и вакуум--экстрактора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полностью путем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родоразрешение при многоплодных родах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многоплодные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сепсис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хирургической акушерской 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половых путей после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мочевых путей после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мочеполовых путей после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неясного происхождения, возникшая после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послеродовые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 тромбофлебит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флеботромбоз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церебральных вен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венозные осложнения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Венозные осложнения в послеродовом периоде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воздушная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Эмболия амниотической жидкостью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эмболия сгустками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Акушерская пиемическая и септическая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акушерская эмболия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осложнения вследствие применения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со стороны сердца вследствие применения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со стороны центральной нервной системы вследствие применения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реакция на местную анестезию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боли, связанные с проведением спинальной и эпиду pальной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спинномозговой и эпидуральной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или трудности при интубации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анестезии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анестезии в послеродовом периоде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швов после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швов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 акушерской хирургической 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Послеродовая острая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 тиреоидит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послеродового периода, не классифициро 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послеродового периода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осложений беременности и родов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осложняющий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осложняющий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 осложняющая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 передающиеся преимущественно половым путем,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гепатит, осложняющий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вирусные болезни,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Протозойные инфекции,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человка [ВИЧ]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и паразитарные болезни матери, осложняющие беременность, деторождение или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 осложняющие беременность, деторождение или послеродовой период,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крови и кроветворных органов и отдельные нарушения с вовлечением иммунного механизма, осложняющие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 осложняющие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болезни нервной системы, осложняющие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 осложняющие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осложняющие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осложняющие беременность, деторождение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осложняющие беременность, деторождение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и состояния, осложняющие беременность, деторождение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гипертензивными расстройствами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болезнью почек и мочевых путей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инфекционными и паразитарными болезнями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хроническими болезнями системы кровообращения и дыхания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расстройствами питания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травмой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проведением хирургического вмешательства у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медицинскими процедурами у матери,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состояниями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неуточненными состояниями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истмико-цервикальной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преждевременным разрывом плодных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олигогидрамнионом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полигидрамнионом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внематочной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многоплодной беременностью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смертью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неправильным предлежанием плода перед родами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болезнями матери, осложняющими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неуточненными состояниями, осложняющими беременность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предлежанием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осложнениями, связанными с отделением плаценты и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неуточненными и другими морфологическими и функциональными аномалиями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синдромом плацентарной трансфузии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выпадением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видами сдавления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и неуточненными состояниями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хориоамнионитом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аномалиями хориона и амниона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неуточненными аномалиями хориона и амниона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родоразрешением в тазовом предлежании и с экстракцией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 видом неправильного предлежания, положения и диспропорции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родоразрешением с наложением щипцов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применением вакуум-экстрактора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родоразрешением с помощью кесарева 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стремительными родами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нарушениями сократительной деятельности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осложнениями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осложнениями родов и родоразрешения,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применением анестезии и аналгезирующих средств у матери во время беременности, родов и родоразрешени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терапевтическими воздействиями на мать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употреблением табака матерью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употреблением алкоголя матерью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употреблением матерью наркотических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использованием матерью пищевых химических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воздействием на мать химических веществ, содержащихся в окружающей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другими вредными воздействиями на мать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плода и новорожденного, обусловленные неуточненными вредными воздействиями на мать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"Маловесный" для гестационного возраста плод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размер плода для гестационного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плода без упоминания о "маловесности" или малом размере для гестационного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Замедленный рост плода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малая масса тела при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случаи малой массы тела при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незрелость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случаи недоношенности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Чрезмерно крупный ребенок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"крупновесные" для срока дети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Переношенный ребенок, но не "крупновесный" для срока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Субдуральное кровоизлияние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мозг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желудочек мозга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мозжечкового намета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внутричерепные разрывы и кровоизлияния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Внутричерепные разрывы и кровоизлияния при родовой травме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мозга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мозга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поражения мозга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лицевого нерва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черепных нервов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позвоночника и спинного мозга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центральной нервной системы при родовой травме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Кефалгематома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волос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Субапоневротическое кровоизлияние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 волосистой части головы вследствие родовой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волосистой части головы вследствие процедур мониторинга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волосистой части головы при родах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волосистой части головы при родах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черепа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повреждения черепа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бедренной кости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длинных костей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ключицы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других частей скелета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скелета при родовой травме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Эрба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Клюмпке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диафрагмального нерва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родовые травмы плечевого сплетения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Родовые травмы других отделов периферической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периферических нервов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печени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селезенки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грудиноключично-сосцевидной мышцы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наружных половых органов при родовой травме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 подкожножировой ткани, обусловленный родовой травмой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родовые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травма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гипоксия, впервые отмеченная до начала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гипоксия, впервые отмеченная во время родов и родоразрешения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Внутриутробная гипоксия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асфиксия при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 умеренная асфиксия при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асфиксия при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дыхательного расстройства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Преходящее тахипноэ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дыхательные расстройства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Дыхательное расстройство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врожденная пневмония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хламидиями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стафилококком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стрептококком группы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кишечной палочкой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Pseudomonas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другими бактериальными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вызванная другими возбудителями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аспирация мекония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аспирация амниотической жидкости и слизи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аспирация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аспирация молока и срыгиваемой пищи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неонатальные аспирационные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Неонатальный аспирационный синдром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эмфизема, возникшая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 возникший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Пневмомедиастинум, возникший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Пневмоперикард, возникший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связанные с интерстициальной эмфиземой, возникшие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Трахеобронхиальное кровотечение, возникшее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Массивное легочное кровотечение, возникшее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легочные кровотечения, возникшие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Легочные кровотечения, возникшие в перинатальном периоде,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Вильсона-Микити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Бронхолегочная дисплазия, возникшая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болезни органов дыхания, возникшие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хронические болезни органов дыхания, возникшие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ателектаз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ателектаз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Приступы цианоза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апноэ во время сна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апноэ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недостаточность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респираторные состояния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Респираторное нарушение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у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ритма сердца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Стойкое фетальное кровообращение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ишемия миокарда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сердечно-сосудистые нарушения, возникшие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Сердечно-сосудистое нарушение, возникшее в перинатальном периоде,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врожденной краснухи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цитомегаловирусная инфекция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инфекция, вызванная вирусом простого герпеса [herpes simplex]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вирусный гепатит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вирусные 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вирусная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стрептококком группы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другими и неуточненными стрептококками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золотистым стафилококком [Staphylococcus aureus]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другими и неуточненными стафилококками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кишечной палочкой [Escherichia coli]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анаэробными микроорганизмами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новорожденного, обусловленный другими бактериальными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сепсис новорожденного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токсоплазмоз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Неонатальный (диссеминированный) листериоз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малярия, вызванная Plasmodium falciparum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врожденная малярия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инфекционные и паразитарные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инфекционная и паразитарная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Омфалит новорожденного с небольшим кровотечением или без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Неонатальный инфекционный мастит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 и дакриоцистит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Внутриамниотическая инфекция плода,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инфекция мочевых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инфекция кожных покровов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инфекция, специфичная для перинатального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специфичная для перинатального периода,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крови плодом из предлежащего сосуда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крови плодом из разорванной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крови плодом из плаценты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у плода другого однояйцевого близнеца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у плода в кровеносное русло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крови у плода из перерезанного конца пуповины при однояйцевой двойне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форма кровопотери у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Кровопотеря у плода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Массивное кровотечение из пуповины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кровотечение из пуповины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из пуповины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Внутрижелудочковое (нетравматическое) кровоизлияние 1-ой степени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Внутрижелудочковое (нетравматическое) кровоизлияние 2-ой степени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Внутрижелудочковое (нетравматическое) кровоизлияние 3-ей и 4-ой степени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Неуточненное внутрижелудочковое (нетравматическое) кровоизлияние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мозг (нетравматическое)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(нетравматическое) кровоизлияние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мозжечок и заднюю черепную ямку (нетравматическое)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внутричерепные (нетравматические) кровоизлияния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Внутричерепное (нетравматическое) кровоизлияние у плода и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Геморрагическая болезнь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Гематемезис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Мелена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из прямой кишки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надпочечник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Кровоизлияние в кожу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из влагалища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кровотечения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Неонатальное кровотечение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Резус-изоиммунизация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AB0-изоиммунизация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гемолитической болезни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Гемолитическая болезнь плода и новорожденного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плода, обусловленная изоиммунизацией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плода, обусловленная другой и неуточненной гемолитической болезнью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желтуха, обусловленная изоиммунизацией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ядерной желтухи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желтуха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кровоподтеками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кровотечением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инфекцией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полицитемией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лекарственными средствами или токсинами, поступившими из организма матери или введенными новорожденному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заглатыванием материнской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другими уточненными формами чрезмерного гемолиза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чрезмерным гемолизом,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связанная с преждевременным родоразрешением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сгущения желчи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вследствие других и неуточненных повреждений клеток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средствами, ингибирующими лактацию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обусловленная другими уточненными причинами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желтуха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внутрисосудистое свертывание крови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неонатальная тромбоцитопения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Полицитемия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недоношенных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анемия вследствие кровопотери у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анемии,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неонатальная нейтропения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неонатальные расстройства коагуляции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перинатальные гематологические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Перинатальное гематологическое нарушение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новорожденного от матери с гестационным диабетом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новорожденного от матери, страдающей диабетом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Ятрогенная неонатальная гипогликемия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неонатальные гипогликемии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нарушения углеводного обмена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Преходящее нарушение углеводного обмена у плода и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Гипокальциемия от коровьего молока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неонатальной гипокальциемии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гипомагниемия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тетания без дефицита кальция и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Преходящий неонатальный гипопаратиреоз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неонатальные нарушения обмена кальция и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Преходящее неонатальное нарушение обмена кальция и магния,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Неонатальный зоб,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Преходящий неонатальный гипертиреоз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неонатальные нарушения функции щитовидной железы,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преходящие неонатальные эндокринные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Преходящее неонатальное эндокринное нарушение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метаболический ацидоз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Дегидратация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 натрия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 калия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нарушения водно-солевого обмена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тирозинемия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преходящие нарушения обмена веществ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Преходящее нарушение обмена веществ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Мекониевый илеус при кистозном фиброзе (E84.1†)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мекониевой пробки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Преходящий илеус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Кишечная непроходимость вследствие сгущения молока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непроходимость кишечника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Непроходимость кишечника у новорожденного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Некротизирующий энтероколит у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кишечника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неонатального перитонита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Гематемезис и мелена вследствие заглатывания материнской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Неинфекционная диарея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расстройства системы пищеварения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системы пищеварения в перинатальном периоде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холодовой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гипотермия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 у новорожденного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новорожденного, вызванная факторами внешней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терморегуляции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терморегуляции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Склерема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токсическая эритема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Водянка плода, не связанная с гемолитической болезнью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отеки, специфичные для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гидроцеле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культи пуповины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изменения наружных покровов, специфичные для плода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наружных покровов, специфичное для плода и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Перивентрикулярные кисты (приобретенные)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лейкомаляция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возбудимость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депрессия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Неонатальная 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Гипоксическая ишемическая энцефалопатия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со стороны мозга у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со стороны мозга у новорожденного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и интоксикации, вызванные лекарственными средствами, введенными плоду и новорожденному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тяжелая миастения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гипертонус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гипотонус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мышечного тонуса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 плода по неуточненной причине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лекарственной абстиненции у новорожденного, обусловленные наркоманией матери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абстиненции после введения лекарственных средств новорожденному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расхождение черепных швов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Прерывание беременности, влияние на плод и новорожденного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вызванные внутриутробными вмешательствами,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возникающие в перинатальном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возникающие в перинатальном периоде,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Краниорахишизис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Лобное энцефалоцеле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Носолобное энцефалоцеле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Затылочное энцефалоцеле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 других областей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сильвиева водопровода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отверстий Мажанди и Лушки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врожденная гидроцефалия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гидроцефалия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мозолистого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редукционные деформации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Септооптическая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Мегалоэнцефалия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церебральные кисты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(пороки развития)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мозга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шейном отделе с гидроцефалией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грудном отделе с гидроцефалией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поясничном отделе с гидроцефалией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крестцовом отделе с гидроцефалией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с гидроцефалией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шейном отделе без гидроцефалии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грудном отделе без гидроцефалии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поясничном отделе без гидроцефалии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в крестцовом отделе без гидроцефалии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(спина бифида)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и дисплазия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Диастематомиелия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конского хвоста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Гидромиелия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развития спинного мозга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Арнольда-Киари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нервной системы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эктропион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энтропион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агенезия слезного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и стриктура слезного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слезного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анофтальма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Макрофтальм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катаракта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смещение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Колобома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пороки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хрусталика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Колобома радужки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радужки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радужки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помутнение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склера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переднего сегмента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переднего сегмента глаза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диска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сосудистой оболочки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заднего сегмента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заднего сегмента глаза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глаукома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развития глаза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ушной раковины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атрезия и стриктура слухового прохода (наружного)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евстахиевой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слуховых косточек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среднего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внутреннего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уха, вызывающая нарушение слуха,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Добавочная ушная раковина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аномалия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Аномально расположенное ухо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Выступающее ухо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уха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пазуха, фистула и киста жаберной щели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преаурикулярная пазуха и киста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жаберной щели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Крыловидная шея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Макрохейлия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Микрохейлия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лица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лица и шеи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общий артериальный ствол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выходного отверстия правого желудочка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выходного отверстия левого желудочка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дискордантное желудочково-артериальное 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входного отверстия желудочка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дискордантное предсердно-желудочковое соединение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изомерия ушка предсердия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сердечных камер и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сердечных камер и соединений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межжелудочковой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предсердной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предсердно-желудочковой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Тетрада Фалло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перегородки между аортой и легочной артерией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сердечной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сердечной перегородки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недостаточность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пороки развития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Эбштейна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правосторонней гипоплазии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трехстворчатого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трехстворчатого клапана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недостаточность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митральный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митральная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левосторонней гипоплазии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аортального и митрального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аортального и митрального клапанов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декстрокардия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левокардия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трехпредсердное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воронкообразный стеноз клапана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субаортальный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развития коронарных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сердечная блокада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сердца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открытый артериальный проток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коарктация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легочной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крупных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крупных артерий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полой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сохранение левой верхней полой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аномалия соединения легочных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аномалия соединения легочных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соединения легочных вен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соединения портальной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Портальная венозно-печеночно-артериальная фистула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крупных вен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крупной вены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и гипоплазия пупочной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почечной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почечной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периферический артериовенозный порок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флебэктазия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системы периферических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системы периферических сосудов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Артериовенозная аномалия развития прецеребральных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прецеребральных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Артериовенозный порок развития церебральных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церебральных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системы кровообращения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системы кровообращения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хоан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и недоразвитие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треснутый, вдавленный, расщепленный нос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перфорация носовой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носа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перепонка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гортани под собственно голосовым аппаратом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гипоплазия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ларингоцеле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пороки развития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гортани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трахеомаляция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бронхомаляция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бронхов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бронхов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киста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добавочная доля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секвестрация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бронхоэктазия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эктопия ткани в легком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гипоплазия и дисплазия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легкого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киста средостения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органов дыхания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неба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мягкого неба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и мягкого неба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[волчья пасть] неуточненная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губы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губы срединная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губы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неба и губы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неба и губы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мягкого неба и губы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мягкого неба и губы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и мягкого неба и губы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твердого и мягкого неба и губы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расщелина неба и губы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расщелина неба и губы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губ,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анкилоглоссия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макроглоссия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слюнных желез и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неба,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глоточный карман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пищевода без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пищевода с трахеально-пищеводным свищом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трахеально-пищеводный свищ без атрезии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стеноз и стриктура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пищеводная перепонка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расширение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дивертикул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пищевода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гипертрофический пилоростеноз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грыжа пищеводного отверстия диафрагмы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желудка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верхней части пищеварительного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верхней части пищеварительного тракта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тощей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подвздошной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других уточненных частей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тонкого кишечника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прямой кишки со свищом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прямой кишки без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заднего прохода со свищом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заднего прохода без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других частей толстого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атрезия и стеноз толстого кишечника неуточненной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 Меккеля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Гиршпрунга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функциональные аномалии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фиксации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Удвоение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Эктопический задний проход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свищ прямой кишки и ануса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Сохранившаяся клоака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кишечника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агенезия, аплазия и гипоплазия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и стриктура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киста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желчных протоков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болезнь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агенезия, аплазия и гипоплазия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кольцевидная поджелудочная железа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киста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органов пищеварения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аномалия развития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перекрут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Эмбриональная киста фаллопиевой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Эмбриональная киста широкой связки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и аплазия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тела матки с удвоением шейки матки 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удвоения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Двурогая матка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Однорогая матка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и аплазия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Эмбриональная киста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свищ между маткой и пищеварительным и мочевым трактами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тела и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ректовагинальный свищ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Девственная плева, полностью закрывающая вход во влагалище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Сращение губ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клитора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женских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женских половых органов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Эктопическое яичко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Неопущение яичка одностороннее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Неопущение яичка двустороннее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Неопущение яичка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 головки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 члено-мошоночная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 промежностная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искривление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гипоспадия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 аплазия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яичка и мошонки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яичка и мошонки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атрезия семявыносящего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семявыносящего протока, придатка яичка, семенного канатика и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отсутствие и аплазия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мужских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мужских половых органов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Гермафротидитизм,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псевдогермафродитизм,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 псевдогермафродитизм,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Псевдогермафротидитизм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Неопределенность пола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почки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почки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Агенезия почки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почки односторонняя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гипоплазия почки двусторонняя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Гипоплазия почки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Поттера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одиночная киста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Поликистоз почки, детский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поликистоз почки, тип взрослых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Поликистоз почки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Медуллярный кистоз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кистозные болезни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Кистозная болезнь почек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гидронефроз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атрезия и стеноз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расширение мочеточника [врожденный мегалоуретер]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нарушения проходимости почечной лоханки 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агенезия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удвоение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неправильное расположение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пузырно-мочеточниково-почечный рефлюкс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Добавочная почка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Слившаяся, дольчатая и подковообразная почка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почка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гиперпластическая и гигантская почка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почки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эписпадия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экстрофия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задние уретральные клапаны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атрезии и стеноза уретры и шейки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мочевого протока [урахуса]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мочевого пузыря и мочеиспускательного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дивертикул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мочевого пузыря и мочеиспускательного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мочевыделительной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мочевыделительной системы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 односторонний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вывих бедра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подвывих бедра односторонний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подвывих бедра двусторонний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подвывих бедра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Неустойчивое бедро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деформации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бедра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Конско-варусная косолапость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Пяточно-варусная косолапость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Варусная стопа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варусные деформации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Пяточно-вальгусная косолапость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плоская стопа [pes planus (пес манус)]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вальгусные деформации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полая стопа [pes cavus (пес кавус)]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деформации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стопы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асимметрия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сдавленное лицо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Долихоцефалия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деформации черепа, лица и челюсти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впалая грудь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килевидная грудь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деформации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грудиноключично-сосцевидной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деформация колена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искривление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искривление большеберцовой и малоберцовой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искривление длинных костей голени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костно-мышечные деформации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палец (пальцы)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большой палец (пальцы)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палец (пальцы)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Полидактилия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Сращение пальцев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Перепончатость пальцев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Сращение пальцев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Перепончатость пальцев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Полисиндактилия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Синдактилия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полное отсутствие верхней(их) конечности(ей)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плеча и предплечья при наличии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предплечья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кисти и пальца(ев)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укорочение лучевой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укорочение локтевой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Клешнеобразная кисть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дефекты, укорачивающие верхнюю (ие) конечность (ти)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укорачивающий верхнюю конечность,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полное отсутствие нижней(их) конечности(ей)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бедра и голени при наличии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голени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стопы и пальца(ев)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укорочение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укорочение большеберцовой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Продольное укорочение малоберцовой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расщепление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дефекты, укорачивающие нижнюю (ие) конечность (ти)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укорачивающий нижнюю конечность,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Врожденное отсутствие конечности(ей) неуточненной(ых)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Фокомелия конечности(ей) неуточненной(ых)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дефекты, укорачивающие конечность(и), неуточненную(ые)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верхней конечности (ей), включая плечевой пояс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нижней(их) конечности(ей), включая тазовый пояс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множественный артрогрипоз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конечности(ей)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конечности(ей)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Краниофациальный дизостоз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Гипертелоризм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Макроцефалия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Челюстно-лицевой дизостоз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Окуломандибулярный дизостоз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пороки развития костей черепа 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костей черепа и лица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occulta (Спина бифида оккульта)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Киппеля-Фейля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спондилолистез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сколиоз, вызванный пороком развития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позвоночника, не связанные со сколиозом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Шейное ребро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ребер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грудины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костей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костей грудной клетки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Ахондрогенезия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Маленький рост, не совместимый с жизнью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короткого ребра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Ахондроплазия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Дистрофическая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Хондроэктодермальная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Спондилоэпифизарная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остеохондродисплазия с дефектами роста трубчатых костей и позвоночного столба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Остеохондродисплазия с дефектами роста трубчатых костей и позвоночного столба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Незавершенный остеогенез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Полиостозная фиброзная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Энхондроматоз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Метафизарная дисплазия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врожденные экзостозы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остеохондродисплазии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Остеохондродисплазия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диафрагмальная грыжа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диафрагмы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Экзомфалоз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Гастрошиз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сливообразного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брюшной стенки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элерса-данло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костно-мышечной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порок костно-мышечной системы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 простой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 связанный с X-хромосомой [X-сцепленный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пластинчатый [ламеллярный]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буллезная ихтиозиформная эритродермия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 плода ["плод Арлекин"]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врожденный ихтиоз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ихтиоз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Эпидермолиз буллезный простой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Эпидермолиз буллезный летальный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Эпидермолиз буллезный дистрофический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буллезный эпидермолиз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эпидермолиз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лимфедема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Ксеродерма пигментная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Мастоцитоз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Недержание пигмента (incontinentia pigmenti)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Эктодермальная дисплазия (ангидротическая)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неопухолевой невус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кожи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молочной железы и соска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Добавочная молочная железа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сосок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молочной железы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алопеция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морфологические нарушения волос,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Анонихия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лейконихия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Увеличенные и гипертрофированные ногти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ногтей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 наружных покровов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 развития наружных покровов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 (незлокачественный)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Туберозный склероз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факоматозы,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Алкогольный синдром у плода (дизморфия)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гидантоинового плода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Дизморфия, вызванная варфарином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синдромы врожденных аномалий, обусловленные воздействием известных экзогенных факторов,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врожденных аномалий, влияющих преимущественно на внешний вид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врожденных аномалий, проявляющихся преимущественно карликовостью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врожденных аномалий, вовлекающих преимущественно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врожденных аномалий, проявляющихся преимущественно избыточным ростом [гигантизмом] на ранних этапах развития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Марфана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синдромы врожденных аномалий с другими изменениями скелета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синдромы врожденных аномалий,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развития надпочечника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Situs inversus (Ситус инверсус)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Сросшаяся двойня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врожденные аномалии,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врожденные аномалии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мейотическое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мозаицизм (митотическое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21,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Дауна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мейотическое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мозаицизм (митотическое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Трисомия 18,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Эдвардса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 трисомия 13, мейотическое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 трисомия 13, мозаицизм (митотическое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 трисомия 13, транслокация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Патау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хромосомная трисомия, мейотическое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хромосомная трисомия, мозаицизм (митотическое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частичная трисомия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частичная трисомия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Удвоения, наблюдаемые только в прометафазе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Удвоения с другим комплексом перестроек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отмеченные хромосомы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Триплодия и полиплодия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трисомии и частичные трисомии аутосом,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Трисомии и частичные трисомии аутосом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хромосомная моносомия, мейотическое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хромосомная моносомия, мозаицизм (митотическое нерасхождение)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Хромосомное смещение с закруглением или смещением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Делеция короткого плеча хромосомы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Делеция короткого плеча хромосомы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делеции части хромосомы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Делеции, наблюдаемые только в прометофазе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Делеции с другим комплексом перестроек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делеции из аутосом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Делеция из аутосом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Тернера, кариотип 45,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46,X iso (Xq)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46,X с аномальной половой хромосомой, за исключением iso (Xq)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Тернера, мозаицизм, 45, X/46, XX или 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Мозаицизм 45,X / другая клеточная линия (линии) с аномальной половой хромосомой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варианты синдрома Тернера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Тернера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47,ххх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с более чем тремя Х-хромосомами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Мозаицизм, цепочки с различным числом х-хромосом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с 46, xy-кариотипом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аномальные половые хромосомы, женский фенотип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половых хромосом, женский фенотип,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Клайнфелтера, кариотип 47, XXY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клайнфелтера, мужчина с более чем двумя х-хромосомами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клайнфелтера, мужчина с 46,хх-кариотипом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мужчина с 46,хх-кариотипом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клайнфельтера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 47,xyy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 со структурно измененными половыми хромосомами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 с мозаичными половыми хромосомами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аномалии половых хромосом, мужской фенотип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половых хромосом, мужской фенотип,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 [химера] 46, XX/46, XY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46,хх истинный гермафродит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Ломкая х-хромосома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хромосомные аномалии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Хромосомная аномалия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Локализованное увеличение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Генерализованное увеличение лимфатических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лимфатических узлов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свода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основания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дна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скуловой кости и верхней челюсти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нижней челюсти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костей черепа и лицевых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лицевых костей и костей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неуточненной части костей черепа и лицевых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хрящевой перегородки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других и неуточненных областей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зрительного нерва и зрительных проводящих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глазодвигательного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блокового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тройничного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отводящего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лицевого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слухового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добавочного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черепных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черепного нерва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Рваная рана глаза с выпадением или потерей внутриглазной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Рваная рана глаза без выпадения или потери внутриглазной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Проникающая рана глазницы с наличием инородного тела или без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Проникающая рана глазного яблока c инородным телом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Проникающая рана глазного яблока без инородного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неуточненной части глаза и орбиты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Сотрясение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отек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травма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Очаговая травма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Эпидуральное кровоизлияние (травматическое)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Травматическое субдуральное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Травматическое субарахноидальное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травма с продолжительным коматозным состоянием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внутричерепные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травма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других частей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неуточненной части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 волосистой части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других частей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неуточненной части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кровеносных сосудов головы,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барабанной перепонки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головы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затрагивающая гортань и трахею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затрагивающая щитовидную железу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затрагивающая глотку и шейную часть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неуточненной части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первого шейного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второго шейного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уточненных шейных позвонков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шейных позвонков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частей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шеи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межпозвоночного диска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шейного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вывихи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шейного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в области щитовидной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суставов и связок других и неуточненных частей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Контузия и отек шейного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повреждения шейного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нервного корешка шейного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плечевого сплетения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периферических нервов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симпатических нервов шейного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и неуточненных нервов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сонной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позвоночной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наружной яремной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внутренней яремной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гортани и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других частей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неуточненной части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шеи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передней стенки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задней стенки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Множественые открытые раны стенки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отделов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неуточненного отдела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грудного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грудного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грудины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ребра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ребер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Западающая грудная клетка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отделов костной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костной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межпозвоночного диска в грудном отделе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грудного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другого и неуточненного отдела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и отек грудного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травмы грудного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нервного корешка грудного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периферических нервов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симпатических нервов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грудного отдела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безымянной или подключичной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верхней полой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безымянной или подключичной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легочных кровеносных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межреберных кровеносных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грудного отдела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сердца с кровоизлиянием в сердечную сумку [гемоперикард]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гемоторакс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гемопневмоторакс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бронхов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грудного отдела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плевры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органов грудной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других уточненных органов грудной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органа грудной полости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Раздавленная грудная клетка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части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на уровне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грудной клетки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стенки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наружных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живота, нижней части спины и таза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брюшной стенки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мошонки и яичек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влагалища и вульвы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и неуточненных наружных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живота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поясничного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крестца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копчика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подвздошной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вертлужной впадины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лобковой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пояснично-крестцового отдела позвоночника и костей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и неуточненных частей пояснично-крестцового отдела позвоночника и костей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межпозвоночного диска в пояснично-крестцовом отделе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поясничного позвонка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крестцово-подвздошного сустава и крестцово-копчикового соединения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пояснично-крестцового отдела позвоночника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лобкового симфиза [лонного сочленения]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поясничного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крестцово-подвздошного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Сотрясение и отек поясничного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травма поясничного отдела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нерного корешка пояснично-крестцового отдела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конского хвоста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пояснично-крестцового нервного сплетения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поясничных, крестцовых и тазовых симпатических нервов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периферического(их) нерва(ов)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и неуточненных нервов на уровне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брюшной части аорты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нижней полой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чревной или брыжеечной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воротной или селезеночной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кровеносных сосудов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подвздошных кровеносных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неутчоненного кровеносного сосуда на уровне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селезенки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печени или желчного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поджелудочной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желудка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тонкого кишечника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ободочной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прямой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внутрибрюшных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внутрибрюшных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внутрибрюшного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мочеиспускательного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маточной [фаллопиевой] трубы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тазовых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тазового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наружных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других и неуточненных частей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наружных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другой и неуточненной части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мышцы и сухожилия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Сочетанная травма внутрибрюшного(ых) и тазового(ых) органа(органов)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множественные травмы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живота, нижней части спины и таза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плечевого пояса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ключицы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лопатки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верхнего конца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нижнего конца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ключицы, лопатки и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частей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акромиально-ключичного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грудиноключичного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плечевого пояса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локтевого нерва на уровне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срединного нерва на уровне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лучевого нерва на уровне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подмышечного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мышечно-кожного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кожного чувствительного нерва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подмышечной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плечевой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подмышечной или плечевой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поверхностных вен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сухожилия вращательной манжеты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длинной головки двуглавой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других частей двуглавой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трехглавой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мышц и сухожилий на уровне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между плечевым и локтевым суставами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плечевого пояса и плеча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плечевого пояса и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Сочетанный перелом диафизов локтевой и лучевой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Сочетанный перелом нижних концов локтевой и лучевой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костей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лучевой коллатеральной связки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локтевой коллатеральной связки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локтевого нерва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срединного нерва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лучевого нерва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кожного чувствительного нерва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локтевой артерии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лучевой артерии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вены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других частей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неуточненной части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между локтевым и лучезапястным суставами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предплечья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предплечья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локтевого нерва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срединного нерва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лучевого нерва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нерва большого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нерва другого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локтевой артерии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лучевой артерии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поверхностной ладонной дуги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глубокой ладонной дуги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кровеносного сосуда(ов) большого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кровеносного(ых) сосуда(ов) другого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другой и неуточненной части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большого пальца кисти (полная) (частичная)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другого одного пальца кисти (полная) (частичная)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двух и более пальцев кисти (полная) (частичная)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Сочетанная травматическая ампутация (части) пальца(ев) и других частей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кисти на уровне запястья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других частей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запястья и кисти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области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области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шейки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Чрезвертельный перелом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Подвертельный перелом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нижнего конца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частей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неуточненной части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седалищного нерва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бедренного нерва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кожного чувствительного нерва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бедренной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бедренной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большой подкожной вены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области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четырехглавой мышцы и ее сухожилия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области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области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тазобедренного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между тазобедренным и коленным суставами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области тазобедренного сустава и бедра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области тазобедренного сустава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проксимального отдела большеберцовой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большеберцовой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дистального отдела большеберцовой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только малоберцовой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отделов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мениска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суставного хряща коленного сустава свежий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большеберцового нерва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малоберцового нерва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кожного чувствительного нерва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подколенной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большеберцовой (передней)(задней)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малоберцовой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большой подкожной вены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малой подкожной вены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подколенной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пяточного [ахиллова] сухожилия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другой(их) мышцы (мышц) и сухожилия(ий) задней мышечной группы на уровне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другой и неуточненной части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на уровне между коленным и голеностопным суставами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голени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таранной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костей предплюсны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плюсны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стопы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связок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наружного [латерального] подошвенного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внутреннего(медиального) подошвенного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глубокого малоберцового нерва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кожного чувствительного нерва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нервов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нервов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тыльной [дорсальной] артерии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подошвенной артерии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тыльной [дорсальной] вены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кровеносных сосудов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кровеносных сосудов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на уровне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пальца(ев)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других отделов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стопы на уровне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одного пальца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двух и более пальцев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других частей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стопы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грудной клетки,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в области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в области грудной клетки,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несколько областей одной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несколько областей одной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несколько областей обеих верхних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несколько областей обеих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несколько областей верхней(их) и нижней(их)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захватывающие грудную клетку, нижнюю часть спины, таз и конечность(ти)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переломов, захватывающих несколько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захватывающие область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грудной клетки,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грудной клетки, области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нескольких областей верхней(их) конечности(ей)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нескольких областей нижней(их) конечности(ей)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нескольких областей верхней(их) и нижней(их)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грудной клетки, живота, нижней части спины, таза и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размозжения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размозжения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обеих кистей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кисти одной руки в сочетании с ампутацией другой руки на любом уровне,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обеих рук на любом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обеих стоп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одной стопы в сочетании с ампутацией другой ноги на любом уровне, кроме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обеих нижних конечностей на любом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верхней и нижней конечностей, любая комбинация [любых уровней]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ампутации, захватывающие другие области тела в разных комбинациях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травматические ампутации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головного мозга и черепных нервов в сочетании с травмами спинного мозга и других нервов на уровне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нервов и спинного мозга с вовлечением нескольких других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нервов с вовлечением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кровеносных сосудов с вовлечением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мышц и сухожилий с вовлечением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органов грудной клетки в сочетании с травмами органов брюшной полости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с вовлечением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неуточненные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позвоночника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спинного мозга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нерва, корешка спинного мозга и нервного сплетения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неуточненых мышцы и сухожилия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туловища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верхней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верхней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верхней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нижней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кровеносного сосуда нижней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мышцы и сухожилия нижней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ампутация нижней конечности на неуточненном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 неуточненной области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нерва (нервов) неуточненной области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кровеносного(ых) сосуда(ов) неуточненной области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Размозжение и травматическая ампутация неуточненной области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носовом синусе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гортани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трахее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бронхе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другом или нескольких отделах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пищеводе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желудке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тонком кишечнике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ободочной кишке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заднем проходе и прямой кишке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другом или нескольких отделах пищеварительного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пищеварительного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мочеиспускательном канале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мочевом пузыре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мочеточнике (любой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другом или нескольких отделах мочеполовых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головы и шеи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головы и шеи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неуточненной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неуточненной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за исключением запястья и кисти,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исключая запястье и кисть,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запястья и кисти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запястья и кисти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тазобедренного сустава и нижней конечности, исключая голеностопный сустав и стопу,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тазобедренного сустава и нижней конечности, исключая голеностопный сустав и стопу,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тазобедренного сустава и нижней конечности, исключая голеностопный сустав и стопу,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тазобедренного сустава и нижней конечности, исключая голеностопный сустав и стопу,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голеностопного сустава и стопы,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голеностопного сустава и стопы неуточненной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голеностопного сустава и стопы, второй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голеностопного сустава и стопы,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века и окологлазничной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роговицы и конъюнктивального мешка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ведущий к разрыву и разрушению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частей глаза и его придаточного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глаза и его придаточного аппарата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века и окологлазничной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роговицы и конъюнктивального мешка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ведущий к разрыву и разрушению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частей глаза и его придаточного аппарата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глаза и его придаточного аппарата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гортани и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гортани, трахеи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отделов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дыхательных путей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гортани и трахеи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гортани, трахеи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отделов дыхательных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дыхательных путей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рта 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отделов пищеварительного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внутренних мочеполовых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и неуточненных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рта и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пищевода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отделов пищеварительного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внутренних мочеполовых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и неуточненных внутренних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неуточненной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с указанием на не более чем первую степень ожогов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с указанием на не более чем вторую степень ожогов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с указанием хотя бы на один ожог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неуточненной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с указанием на не более чем первую степень химических ожогов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с указанием на не более чем вторую степень химических ожогов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с указанием хотя бы на один химический ожог третьей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неуточненной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первой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второй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третьей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неуточненной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первой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второй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третьей степени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менее 10%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10-19%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20-29%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30-39%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40-49%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50-59%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60-69%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70-79%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80-89%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90% поверхности тела или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менее 10%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10-19%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20-29%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30-39%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40-49%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50-59%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60-69%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70-79%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80-89% поверхности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90% поверхности тела или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стенки живота, нижней части спины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руки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тазобедренной области и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колена и голени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в области голеностопного сустава и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другой 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отморожение нескольких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с некрозом тканей, захватывающее несколько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головы и шеи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грудной клетки, живота, нижней части спины и таза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верхней конечности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нижней конечности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нескольких областей тела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Неуточненное отморожение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пенициллинами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цефалоспоринами и другими бета-лактамазообразующими антибиотиками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хлорамфеникола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макролидами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тетрациклинами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аминогликозидов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рифампицинами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антибиотиками системного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антибиотиками системного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системного действия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сульфаниламидами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антимикобактериальными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противомалярийными препаратами и средствами, действующими на других простейших, паразитирующих в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антипротозойными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антигельминтными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противовирусными пепаратами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уточненными противомикробными и противопаразитарными средствами системного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противомикробными и противопаразитарными средствами системного действия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глюкокортикоидами и их синтетическими аналогами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гормонами щитовидной железы и их заменителями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антитиреоидными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инсулином и пероральными гипогликемическими [противодиабетическими]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пероральными контрацептивами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эстрогенами и прогестеронами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антигонадотропинами, антиэстрогенами, антиандрогенами,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андрогенами и их анаболическими аналогами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гормонами и их синтетическими заменителями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антагонистами гормонов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салицилатами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4-аминофенола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пиразолона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нестероидными противовоспалительными средствами [NSAID]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противоревматическими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ненаркотическими анальгезирующими и жаропонижающими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ненаркотическими анальгезирующими, жаропонижающими и противоревматическими препаратами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опием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героином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опиоидами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метадоном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синтетическими наркотиками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кокаином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наркотиками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каннабисом (производными)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лизергидом [LSD]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психодислептиками [галлюциногенами]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для ингаляционного наркоза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для внутривенного наркоза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для общего наркоза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местноанестезирующими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анестезирующими средствами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терапевтическими газами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гидантоина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иминостильбенами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сукцинимидами и оксазолидиндионами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барбитуратами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бензодиазепинами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смешанными противоэпилептическими препаратами,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противоэпилептическими, седативными и снотворными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противосудорожными, седативными и снотворными средствами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противопаркинсоническими препаратами и другими мышечными депрессантами центрального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трициклическими и тетрациклическими антидепрессантами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антидепрессантами-ингибиторами моноаминооксидазы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антидепрессантами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антипсихотическими и нейролептическими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нейролептиками- производными фенотиазинового ряда бутерофенона и тиоксантена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антипсихотическими и нейролептическими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психостимулирующими средствами, характеризующимися возможностью пристрастия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психотропными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психотропными средствами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ингибиторами холинэстеразы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парасимпатомиметическими [холинэргическими]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ганглиоблокирующими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парасимпатолитическими [антихолинэргическими и антимускаринными] и спазмолитическими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агонистами преимущественно альфа-адренорецепторов,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агонистами преимущественно бета-адренорецепторов,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альфа-адренорецепторов,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бета-адренорецепторов,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центральнодействующими и адренонейроблокирующими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неточненными препаратами, действующими преимущественно на вегетативную нервную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противоаллергическими и противорвотными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противоопухолевыми и иммунодепрессивными препаратами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витаминами,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ферментами,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железом и его соединениями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антикоагулянтами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влияющими на фибринолиз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антикоагулянтов, витамином К и другими коагулянтами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препаратами, преимущественно системного действия, и гематологическими агентами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преимущественно системного действия, и гематологическими агентами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сердечными гликозидами и препаратами аналогичного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блокаторами кальциевых каналов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противоаритмическими препаратами,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коронарорасширяющими препаратами,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ингибиторами ангиотензинконвертирующих ферментов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гипотензивными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антигиперлипидемическими и антиатеросклеротическими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расширяющими периферические сосуды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антиварикозными препаратами, включая склерозирующие 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действующими преимущественно на сердечно-сосудистую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гистаминовых Н2-рецепторов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антацидными препаратами и препаратами, угнетающими желудочную секрецию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раздражающими слабительными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солевыми и осмотическими слабительными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слабительными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стимулирующими пищеварение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противодиарейными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рвотными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действующими преимущественно на желудочно-кишечный тракт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действующими преимущественно на желудочно-кишечный тракт,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группы окситоцина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миорелаксантами [блокаторами н-холинорецепторов скелетных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действующими преимущественно на мускулатуру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противокашлевыми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отхаркивающими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от насморка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противоастматическими средствами,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действующими преимущественно на дыхательную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противоинфекционными и противовоспалительными препаратами местного действия,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противозудными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вяжущими средствами и детергентами местного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смягчающими, уменьшающими раздражение и защитными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кератолитическими, кератопластическими и другими препаратами и средствами для лечения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офтальмологической практике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отоларингологической практике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стоматологическими препаратами, применяемыми местно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местного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местного применения неуточненными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минералокортикоидами и их антагонистами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''петлевыми'' диуретиками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ингибиторами карбоангидразы, производными бензотиадиазина и другими диуретическими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влияющими на электролитный, энергетический и водный баланс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влияющими на обмен мочевой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подавляющими аппетит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противоядиями и комплексонами, не классифицированными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аналептическими средствами и антагонистами ''опиатных'' рецепторов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диагностическими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лекарственными средствами, медикаментами и биологическими веществами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этанола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метанола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2-пропанола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сивушных масел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спиртов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спирта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бензола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гомологов бензола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гликолей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кетонов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органических растворителей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органических растворителей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четыреххлористого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хлороформа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трихлорэтилена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тетрахлорэтилена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дихлорметана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хлорфторуглеродов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галогенпроизводных алифатических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галогенпроизводных ароматических углеводородов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галогенпроизводных алифатических и ароматических углеводородов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фенола и его гомологов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разъедающих 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едких кислот и кислотоподобных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едких щелочей и щелочеподобных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разъедающих веществ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мыл и детергентов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свинца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ртути и ее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хрома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кадмия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меди и ее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цинка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олова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бериллия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металла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мышьяка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фосфора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марганца и его соединений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цианистого 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уточненных неорганических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неорганического вещества неуточненного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окиси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окислов азота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двуокиси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формальдегида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слезоточивого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газообразного хлора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газообразного фтора и фтористого 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сероводорода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двуокиси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уточненных газов, дымов и паров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газов, дымов и паров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фосфорорганических и карбаматных инсектицидов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галогенированных инсектицидов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инсектицидов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гербицидов и фунгицидов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родентицидов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пестицидов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пестицидов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сикватерой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рыбой семейства скумбриевых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другой рыбой и моллюсками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морепродуктов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морепродуктов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ядовитых веществ, содержащихся в съеденных грибах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ядовитых веществ, содержащихся в съеденных ягодах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ядовитых веществ, содержащихся в другом(их) съеденном(ых) растении(ях)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ядовитых веществ, содержащихся в съеденных пищевых продуктах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ядовитых веществ, содержащихся в съеденных пищевых продуктах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змеиного яда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яда других пресмыкающихся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яда скорпиона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яда паука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яда других членистоногих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обусловленный контактом с рыбой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обусловленный контактом с другими морскими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обусловленный контактом с другими ядовитыми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эффект, обусловленный контактом с ядовитым животным неуточненным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загрязняющих пищевые продукты афлатоксина и других микотоксинов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цианидов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стрихнина и его солей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табака и никотина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нитропроизводных и аминопроизводных бензола и его гомологов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дисульфида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нитроглицерина и других азотных кислот и сложных эфиров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красок и красящих веществ, не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уточненных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неуточненного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эффекты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судорога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обезвоживание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вследствие уменьшения содержания солей в организме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эффекты воздействия высокой температуры и света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Траншейная рука и стопа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эффекты воздействия низкой температуры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придаточной пазухи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 неуточненное влияние большой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Кессонная болезнь (декомпрессионная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жидкости, находящейся под большим давлением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эффекты воздействия атмосферного давления или давления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жажды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длительного пребывания в неблагоприятных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чрезмерного напряжения сил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проявления депривации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молнией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 и несмертельное погружение в 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электрического 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 вызванный патологической реакцией на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проявления патологической реакции на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Ангионевротический 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неблагоприятные реакции, не класифицированные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эмболия (травматическая)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эмболия (травматическая)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Травматическое вторичное или рецидивирующее кровотечение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Посттравматическая раневая инфекция, не класифицированная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шок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анурия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ишемия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подкожная эмфизема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ранние осложнения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эмболия, связанная с инфузией, трансфузией и лечебной инъекцией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осложнения, связанные с инфузией, трансфузией и лечебной инъекцией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связанные с инфузией, трансфузией и лечебной инъекцией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AB0-несовместимость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rh-несовместимость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 связанный с введением сыворотки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сывороточные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инфузией, трансфузией и лечебной инъекцией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инфузией, трансфузией и лечебной инъекцией,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и гематома, осложняющие процедуру,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во время или после процедуры,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Случайный прокол или разрыв при выполнении процедуры, не классифицированный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краев операционной раны, не классифицированное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связанная с процедурой,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случайно оставленное в полости тела или операционной ране при выполнении процедуры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реакция на инородное вещество, случайно оставленное при выполнении процедуры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осложнения, связанные с процедурой,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процедур,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протезом сердечного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электронным водителем сердечного ритма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артериальным шунтом сердечных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сосудистыми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сосудистым катетером для диализа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сердечными и сосудистыми устройствами и имплантатами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связанные с протезом сердечного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связанные с другими сердечными и сосудистыми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сердечными и сосудистыми протезами,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сердечным и сосудистым протезом, имплантатом и трансплантатом,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мочевым (постоянным) катетером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мочевыми устройствами и имплантатами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трансплантатом мочевого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мочевой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половом тракте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мочеполовыми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мочеполовым протезным устройством, имплантатом и трансплантатом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внутренним суставным протезом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внутренним устройством, фиксирующим кости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внутренним устройством, фиксирующим другие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костными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внутреними ортопедическими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эндопротезированием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внутренним фиксирующим устройством (любой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ортопедическими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внутренними ортопедическими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внутренним ортопедическим протезным устройством, имплантатом и трансплантатом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внутричерепным желудочковым шунтом (связующего)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имплантированным электронным стимулятором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искусственным хрусталиком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глазными протезами,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протезом и имплантатом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желудочно-кишечным протезом, имплантатом и трансплантатом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уточненными внутренними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протезными устройствами, имплантатами и трансплантатами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протезными устройствами, имплантатами и трансплантатами,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Отторжение трансплантата костного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трансплантата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трансплантата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сердечно-легочного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трансплантатов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других пересаженных органов и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Отмирание и отторжение пресаженного(ой) органа и ткани неуточненных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связанные с реплантацией (части)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связанные с реплантацией (части)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 связанные с реплантацией других частей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Неврома ампутационной культи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ампутационной культи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Некроз ампутационной культи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осложнения ампутационной культи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связанная с иммунизацией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иммунизацией,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вызванный анестезией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гипертермия, вызванная анестезией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Безуспешная или трудная интубация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анестезии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Анафилактический шок, обусловленный патологической реакцией на адекватно назначенное и правильно примененное лекарственное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реакция на лекарственное средство или медикаменты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осложнения хирургических и терапевтических вмешательств,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термических и химических ожогов, классифицированных только в соответствии с площадью пораженного участка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термических и химических ожогов и отморожений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воздействий внешних причин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легкая*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тяжелая*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идентифицирован) крайне тяжелая*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легкая*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тяжелая*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Коронавирусная инфекция CОVID-19 (Вирус не идентифицирован) крайне тяжелая*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потенциального донора органов и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туберкулез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злокачественную опухоль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психическое заболевание и нарушение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расстройство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инфаркт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другую болезнь сердечно-сосудистой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токсическое действие проглоченных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заболевание или состояние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содержание в крови алкоголя и наркотических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транспортного происшествия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несчастного случая на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 другим уточненным поводам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удаления злокачественного новобразования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радиотерапии злокачественного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злокачественного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комбинированного лечения злокачественного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другого метода лечения злокачественного новобразования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неуточненного метода лечения злокачественного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вмешательства по поводу других состояний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Вызывание менструаций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Тубопластика или вазопластика после ранее проведенной стерилизации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оплодотворение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пробы по восстановлению детородной функции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течением беременности, подверженной высокому риску неуточненного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живорожденный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мертворожденный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оба живорожденные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один живорожденный, другой мертворожденный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оба мертворожденные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многоплодные роды, все живорожденные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многоплодные роды, есть живорожденные и мертворожденные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многоплодные роды, все мертворожденные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Неуточненный исход родов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ребенок, рожденный в стационаре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ребенок, рожденный вне стационара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ребенок, рожденный в неуточненном месте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рожденная в стационаре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рожденная вне стационара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Двойня, рожденная в неуточненном месте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новорожденные из многоплодных родов, родившиеся в стационаре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новорожденные из многоплодных родов, родившиеся вне стационара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новорожденные из многоплодных родов, родившиеся в неуточненном месте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хирургическое вмешательство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головы 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молочных желез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других частей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верхних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пластической хирургии других частей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искусственного водителя ритма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средства контроля состояния сосудов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имплантированного слухового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других имплантированных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пластинки после сращения перелома, а также другого внутреннего фиксирующего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диализа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при заболеваниях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при алкоголизме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при наркомании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терапия и профессиональная реабилитация,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включающее другие виды реабилитационных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включающее реабилитационную процедуру, неуточненную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радиотерапии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 по поводу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химиотерапии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крови без уточненного диагноза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процедуры для последующего лечения,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костного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другого уточненного органа и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неуточненного органа или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выздоровления после хирургического вмешательства*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выздоровления после радиотерапии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выздоровления после химиотерапии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выздоровления после психотерапии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выздоровления после лечения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связанные с возможным физическим насилием по отношению к ребенку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неблагоприятные события, пережитые в детстве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проблемы, связанные с близкими людьми (группой первичной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Азартные игры и пари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проблемы, связанные с трудностями организации нормального образа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оказании помощи по ведению домашнего хозяйства, при отсутствии члена семьи, способного оказать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ожидающее госпитализацию в профильное медицинское учреждение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период ожидания обследования и назначения лечения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ухода во время отдыха третьего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здоровьем и уход за подкидышем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здоровьем и уход за другим здоровым ребенком грудного и раннего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человек, сопровождающий больного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лица, нуждающиеся в помощи учреждений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семейном анамнезе другие инфекционные и паразитарные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желудочно-кишечного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трахеи, бронхов и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других органов дыхания и грудной клетки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половых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мочевых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лейкоз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злокачественные новообразования лимфоидной, кроветворной и родственных им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злокачественные новообразования других органов и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новообразования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инфекционные и паразитарные болезни*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крови и кроветворных органов и отдельные нарушения с вовлечением иммунного механизма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эндокринной системы, расстройства питания и нарушения обмена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злоупотребление психоактивными веществами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психические расстройства и расстройства поведения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нервной системы и органов чувств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системы кровообращения*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дыхания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пищеварения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кожи и подкожной клетчатки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костно-мышечной системы и соединительной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мочеполовой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осложнения беременности, родов и послеродового периода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отдельные состояния, возникающие в перинатальный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врожденные аномалии, деформации и хромосомные аномалии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уточненные болезненные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аллергия к сыворотке или вакцине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аллергия к другим лекарственным средствам, медикаментам и биологическим веществам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приобретенное отсутствие конечности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Приобретенное отсутствие части головы или шеи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другая психологическая травма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серьезная операция, не классифицированная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реабилитационные процедуры*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трахеостомы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гастростомы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колостомы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другого искусственного отверстия желудочнокишечного тракта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трансплантированной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трансплантированной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связанное с наложением кишечного анастомоза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связанное с дренажным устройством цереброспинальной жидкости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послехирургические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аспиратора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респиратора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перелома черепа и костей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внутричерепной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других уточненных травм головы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поверхностной травмы и открытого ранения шеи и туловища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перелома позвоночника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других переломов грудной клетки и таза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травмы спинного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открытого ранения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перелома верхней конечности, исключая запястье и кисть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перелома на уровне запястья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вывиха, растяжения и деформации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травмы нерва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травмы мышцы и сухожилия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других уточненных травм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открытого ранения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перелома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других переломов нижней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вывиха, растяжения и деформации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травмы мышцы и сухожилия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размозжения и травматической ампутации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Последствие других уточненных травм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захватывающих несколько областей тела, и травм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захватывающих несколько областей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некоторых ранних осложнений травмы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Щелкающий палец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почечная недостаточность степень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Шизотипическое расстройство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и другие расстройства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расстройство поведения и эмоций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нормального давления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при инфекционных и паразитарных болезнях, классифицированных в других рубриках (A00-B99†)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при опухолевых болезнях (C00-D48†)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при других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центральной нервной системы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хориоретинальные нарушения при болезнях, классифицированных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ретинопатия (E10-E14†)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Кристаллические отложения в стекловидном 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Плевpальный выпот пpи состояниях, классифициpованных в дpугих pубpиках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(J99.0*)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с вовлечением других органов и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красная волчанка с поражением других органов или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с миелопатией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межпозвоночных дисков поясничного и других отделов с миелопатией (G99.2*)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течением другой нормальной беременности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2025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в стационарных условиях</w:t>
            </w:r>
            <w:r>
              <w:br/>
            </w:r>
            <w:r>
              <w:rPr>
                <w:rFonts w:ascii="Times New Roman"/>
                <w:b w:val="false"/>
                <w:i w:val="false"/>
                <w:color w:val="000000"/>
                <w:sz w:val="20"/>
              </w:rPr>
              <w:t>в Республике Казахстан</w:t>
            </w:r>
          </w:p>
        </w:tc>
      </w:tr>
    </w:tbl>
    <w:bookmarkStart w:name="z13" w:id="6"/>
    <w:p>
      <w:pPr>
        <w:spacing w:after="0"/>
        <w:ind w:left="0"/>
        <w:jc w:val="left"/>
      </w:pPr>
      <w:r>
        <w:rPr>
          <w:rFonts w:ascii="Times New Roman"/>
          <w:b/>
          <w:i w:val="false"/>
          <w:color w:val="000000"/>
        </w:rPr>
        <w:t xml:space="preserve"> Клинико-диагностические исследования (лабораторные, инструментальные и функциональные, консультации профильных специалистов) на плановую госпитализацию</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лечения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результатов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Консервативное (без оперативного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(с применением оперативного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исследования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(развернутый)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анализы крови (креатинин, общий белок, аланинаминотрансфеназа (далее - АЛТ), аспартатаминотрансфераза (далее - 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глюкоза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пациентов с заболеваниями крови с нарушениями свертываемости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пациентов с заболеваниями сердечно-сосудистой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пациентов с онкологическими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крови на ВИЧ-инфекцию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маркеры гепатитов В и С (ИФА)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(пациентам с 15 лет и лицам, осуществляющим уход за детьми)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терапевта (педиатра)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профильных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(согласно клиническим протоколам и по показаниям, а также для пациентов с сопутствующими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(ФГДС)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 (за исключением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эпидемиологическом окружении с поликлиники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дней</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2. Специальные исследования (по профилю)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профиль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Бактериальный посев из конъюнктивальной полости глаза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отоларинголога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стоматолога с заключением о санации ротовой полости (для предупреждения гематогенного распространения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Промывание слезных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Эхография и ультразвуковое исследование (УЗИ) глаза, расчет интраокулярной линзы (ИОЛ)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Ультрабиомикроскопия (УБМ)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Эндотелиальная микроскопия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когеррентная томография зрительного нерва и сетчатки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Экзоофтальмометрия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(по показаниям)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Кардиохирургический профиль (за исключением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Чреспищеводная ЭхоКГ (пациентам при госпитализации в отделение интервенционной аритмологии)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ангиография (СD с результатами)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полостей сердца (СD с результатами)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аорты (СD с результатами)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рентгенография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Травматологический и ортопедический профиль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стоматолога с заключением о санации ротовой полости (для предупреждения гематогенного распространения 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Ультразвуковая диагностика (УЗДГ) сосудов нижних конечностей (за исключением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костей и суставов согласно основному диагнозу (с описанием)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сосудистой хирургии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пораженных сосудов за исключением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томографическая ангиография (КТА) соответствующего сосудистого бассейна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суточное мониторирование артериального давления (СМАД) пациентам с высоким риском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ангиохирурга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и радиологический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в 2-х проекциях органов грудной клетки (для пациентов химиотерапевтического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(КТ) или рентгенография в 2-х проекциях органов грудной клетки для пациентов хирургического и радиологического профилей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(для пациентов старше 50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Урологический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органов брюшной полости с контрастированием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(МРТ) органов малого таза с контрастированием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Обзорная экскреторная урография на 7-й, 15-й и 45-й минуте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Простат-специфический антиген (ПСА) общий, свободный - по показаниям для мужчин старше 40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посев мочи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сосудов нижних конечностей (по показаниям пациентам с варикозным расширением вен нижних конечностей с консультацией ангиохирурга)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(по показаниям для пациентов старше 50 лет с сердечной патологией с консультацией кардиолога)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профиль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степень чистоты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Онкомаркеры (СА 125, Не 4) (при образовании яичников)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малого 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органов малого таза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трансплантология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прижизненного донора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(ИФА) на вирус Эпштейна-Барра IgM, вирус Эпштейна-Барра IgG, цитомагеловируса IgM, цитомегаловируса IgG, вирус простого герпеса IgM, вирус простого герпеса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Онкомаркеры: CA 19-9, CA 72, CA 125, АФП, РЭА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щитовидной железы: Т4 свободный, Т3 свободный, ТТГ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(исследование функции внешнего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посевы отделяемого из зева, носа и влагалища, а также мочи, кала, мокроты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p>
            <w:pPr>
              <w:spacing w:after="20"/>
              <w:ind w:left="20"/>
              <w:jc w:val="both"/>
            </w:pPr>
            <w:r>
              <w:rPr>
                <w:rFonts w:ascii="Times New Roman"/>
                <w:b w:val="false"/>
                <w:i w:val="false"/>
                <w:color w:val="000000"/>
                <w:sz w:val="20"/>
              </w:rPr>
              <w:t>
фиброэзофагогастродуоденоскопия (ФЭГДС);</w:t>
            </w:r>
          </w:p>
          <w:p>
            <w:pPr>
              <w:spacing w:after="20"/>
              <w:ind w:left="20"/>
              <w:jc w:val="both"/>
            </w:pPr>
            <w:r>
              <w:rPr>
                <w:rFonts w:ascii="Times New Roman"/>
                <w:b w:val="false"/>
                <w:i w:val="false"/>
                <w:color w:val="000000"/>
                <w:sz w:val="20"/>
              </w:rPr>
              <w:t>
рентгенография грудной клетки;</w:t>
            </w:r>
          </w:p>
          <w:p>
            <w:pPr>
              <w:spacing w:after="20"/>
              <w:ind w:left="20"/>
              <w:jc w:val="both"/>
            </w:pPr>
            <w:r>
              <w:rPr>
                <w:rFonts w:ascii="Times New Roman"/>
                <w:b w:val="false"/>
                <w:i w:val="false"/>
                <w:color w:val="000000"/>
                <w:sz w:val="20"/>
              </w:rPr>
              <w:t>
спирография;</w:t>
            </w:r>
          </w:p>
          <w:p>
            <w:pPr>
              <w:spacing w:after="20"/>
              <w:ind w:left="20"/>
              <w:jc w:val="both"/>
            </w:pPr>
            <w:r>
              <w:rPr>
                <w:rFonts w:ascii="Times New Roman"/>
                <w:b w:val="false"/>
                <w:i w:val="false"/>
                <w:color w:val="000000"/>
                <w:sz w:val="20"/>
              </w:rPr>
              <w:t>
компьютерная томография брюшной полости с ангиографией;</w:t>
            </w:r>
          </w:p>
          <w:p>
            <w:pPr>
              <w:spacing w:after="20"/>
              <w:ind w:left="20"/>
              <w:jc w:val="both"/>
            </w:pPr>
            <w:r>
              <w:rPr>
                <w:rFonts w:ascii="Times New Roman"/>
                <w:b w:val="false"/>
                <w:i w:val="false"/>
                <w:color w:val="000000"/>
                <w:sz w:val="20"/>
              </w:rPr>
              <w:t>
магнитно-резонансная холангиопанкреатография (МРХПГ).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w:t>
            </w:r>
          </w:p>
          <w:p>
            <w:pPr>
              <w:spacing w:after="20"/>
              <w:ind w:left="20"/>
              <w:jc w:val="both"/>
            </w:pPr>
            <w:r>
              <w:rPr>
                <w:rFonts w:ascii="Times New Roman"/>
                <w:b w:val="false"/>
                <w:i w:val="false"/>
                <w:color w:val="000000"/>
                <w:sz w:val="20"/>
              </w:rPr>
              <w:t>
УЗИ органов брюшной полости;</w:t>
            </w:r>
          </w:p>
          <w:p>
            <w:pPr>
              <w:spacing w:after="20"/>
              <w:ind w:left="20"/>
              <w:jc w:val="both"/>
            </w:pPr>
            <w:r>
              <w:rPr>
                <w:rFonts w:ascii="Times New Roman"/>
                <w:b w:val="false"/>
                <w:i w:val="false"/>
                <w:color w:val="000000"/>
                <w:sz w:val="20"/>
              </w:rPr>
              <w:t>
УЗИ мочевого пузыря;</w:t>
            </w:r>
          </w:p>
          <w:p>
            <w:pPr>
              <w:spacing w:after="20"/>
              <w:ind w:left="20"/>
              <w:jc w:val="both"/>
            </w:pPr>
            <w:r>
              <w:rPr>
                <w:rFonts w:ascii="Times New Roman"/>
                <w:b w:val="false"/>
                <w:i w:val="false"/>
                <w:color w:val="000000"/>
                <w:sz w:val="20"/>
              </w:rPr>
              <w:t>
УЗИ органов малого таза у женщин;</w:t>
            </w:r>
          </w:p>
          <w:p>
            <w:pPr>
              <w:spacing w:after="20"/>
              <w:ind w:left="20"/>
              <w:jc w:val="both"/>
            </w:pPr>
            <w:r>
              <w:rPr>
                <w:rFonts w:ascii="Times New Roman"/>
                <w:b w:val="false"/>
                <w:i w:val="false"/>
                <w:color w:val="000000"/>
                <w:sz w:val="20"/>
              </w:rPr>
              <w:t>
УЗИ предстательной железы у мужчин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сосудов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сосудов брахиоцефальной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специалистов:</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w:t>
            </w:r>
          </w:p>
          <w:p>
            <w:pPr>
              <w:spacing w:after="20"/>
              <w:ind w:left="20"/>
              <w:jc w:val="both"/>
            </w:pPr>
            <w:r>
              <w:rPr>
                <w:rFonts w:ascii="Times New Roman"/>
                <w:b w:val="false"/>
                <w:i w:val="false"/>
                <w:color w:val="000000"/>
                <w:sz w:val="20"/>
              </w:rPr>
              <w:t>
гепатолог;</w:t>
            </w:r>
          </w:p>
          <w:p>
            <w:pPr>
              <w:spacing w:after="20"/>
              <w:ind w:left="20"/>
              <w:jc w:val="both"/>
            </w:pPr>
            <w:r>
              <w:rPr>
                <w:rFonts w:ascii="Times New Roman"/>
                <w:b w:val="false"/>
                <w:i w:val="false"/>
                <w:color w:val="000000"/>
                <w:sz w:val="20"/>
              </w:rPr>
              <w:t>
инфекционист;</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на цитомегаловирус, вирус Эпштейна- Барра, вирус герпеса (при положительном IgM).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гепатита В и С, определение вирусной нагрузки (ПЦР количественный на РНК вируса гепатита С и ДНК вируса гепатита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Гамма-глутамилтранспептидаза (ГГТП), щелочная фосфатаза (ЩФ), СРБ, АСЛ-О, альбумин, амилаза (дополнительно к стандартному биохимическому анализу)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w:t>
            </w:r>
          </w:p>
          <w:p>
            <w:pPr>
              <w:spacing w:after="20"/>
              <w:ind w:left="20"/>
              <w:jc w:val="both"/>
            </w:pPr>
            <w:r>
              <w:rPr>
                <w:rFonts w:ascii="Times New Roman"/>
                <w:b w:val="false"/>
                <w:i w:val="false"/>
                <w:color w:val="000000"/>
                <w:sz w:val="20"/>
              </w:rPr>
              <w:t>
● HLA-типирование донора печени;</w:t>
            </w:r>
          </w:p>
          <w:p>
            <w:pPr>
              <w:spacing w:after="20"/>
              <w:ind w:left="20"/>
              <w:jc w:val="both"/>
            </w:pPr>
            <w:r>
              <w:rPr>
                <w:rFonts w:ascii="Times New Roman"/>
                <w:b w:val="false"/>
                <w:i w:val="false"/>
                <w:color w:val="000000"/>
                <w:sz w:val="20"/>
              </w:rPr>
              <w:t>
● кросс-матч тест (донор-реципиент);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Бессрочно</w:t>
            </w:r>
          </w:p>
          <w:p>
            <w:pPr>
              <w:spacing w:after="20"/>
              <w:ind w:left="20"/>
              <w:jc w:val="both"/>
            </w:pPr>
            <w:r>
              <w:rPr>
                <w:rFonts w:ascii="Times New Roman"/>
                <w:b w:val="false"/>
                <w:i w:val="false"/>
                <w:color w:val="000000"/>
                <w:sz w:val="20"/>
              </w:rPr>
              <w:t>
● не более 48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крови на ВИЧ-инфекцию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реципиента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на вирус Эпштейна-Барра IgM, вирус Эпштейна-Барра IgG, цитомагеловируса IgM, цитомегаловируса IgG, вирус простого герпеса IgM, вирус простого герпеса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Онкомаркеры: АФП, СА 19-9, РЭА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щитовидной железы: Т4 свободный, Т3 свободный, ТТГ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антинуклеарных антител (ANA, AMA, ANCA)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(ФВД)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брюшной полости, почек, плевральной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сосудов нижних конечностей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сосудов брахиоцефальной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органов брюшной полости с контрастированием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в холангиорежиме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гепатолога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на цитомегаловирус, вирус Эпштейна -Барра, вирус герпеса (при положительном IgM)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гепатита В и С, определение вирусной нагрузки (ПЦР количественный на РНК вируса гепатита С и ДНК вируса гепатита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Антитромбина III (дополнительно к стандартной коагулограмме)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ГГТП, ЩФ, СРБ, альбумин, амилаза (дополнительно к стандартному биохимическому анализу)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w:t>
            </w:r>
          </w:p>
          <w:p>
            <w:pPr>
              <w:spacing w:after="20"/>
              <w:ind w:left="20"/>
              <w:jc w:val="both"/>
            </w:pPr>
            <w:r>
              <w:rPr>
                <w:rFonts w:ascii="Times New Roman"/>
                <w:b w:val="false"/>
                <w:i w:val="false"/>
                <w:color w:val="000000"/>
                <w:sz w:val="20"/>
              </w:rPr>
              <w:t>
● HLA-типирование реципиента печени;</w:t>
            </w:r>
          </w:p>
          <w:p>
            <w:pPr>
              <w:spacing w:after="20"/>
              <w:ind w:left="20"/>
              <w:jc w:val="both"/>
            </w:pPr>
            <w:r>
              <w:rPr>
                <w:rFonts w:ascii="Times New Roman"/>
                <w:b w:val="false"/>
                <w:i w:val="false"/>
                <w:color w:val="000000"/>
                <w:sz w:val="20"/>
              </w:rPr>
              <w:t>
● кросс-матч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Бессрочно</w:t>
            </w:r>
          </w:p>
          <w:p>
            <w:pPr>
              <w:spacing w:after="20"/>
              <w:ind w:left="20"/>
              <w:jc w:val="both"/>
            </w:pPr>
            <w:r>
              <w:rPr>
                <w:rFonts w:ascii="Times New Roman"/>
                <w:b w:val="false"/>
                <w:i w:val="false"/>
                <w:color w:val="000000"/>
                <w:sz w:val="20"/>
              </w:rPr>
              <w:t>
● не более 48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донора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w:t>
            </w:r>
          </w:p>
          <w:p>
            <w:pPr>
              <w:spacing w:after="20"/>
              <w:ind w:left="20"/>
              <w:jc w:val="both"/>
            </w:pPr>
            <w:r>
              <w:rPr>
                <w:rFonts w:ascii="Times New Roman"/>
                <w:b w:val="false"/>
                <w:i w:val="false"/>
                <w:color w:val="000000"/>
                <w:sz w:val="20"/>
              </w:rPr>
              <w:t>
● HLA – типирование донора;</w:t>
            </w:r>
          </w:p>
          <w:p>
            <w:pPr>
              <w:spacing w:after="20"/>
              <w:ind w:left="20"/>
              <w:jc w:val="both"/>
            </w:pPr>
            <w:r>
              <w:rPr>
                <w:rFonts w:ascii="Times New Roman"/>
                <w:b w:val="false"/>
                <w:i w:val="false"/>
                <w:color w:val="000000"/>
                <w:sz w:val="20"/>
              </w:rPr>
              <w:t>
● Кросс – матч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Бессрочно</w:t>
            </w:r>
          </w:p>
          <w:p>
            <w:pPr>
              <w:spacing w:after="20"/>
              <w:ind w:left="20"/>
              <w:jc w:val="both"/>
            </w:pPr>
            <w:r>
              <w:rPr>
                <w:rFonts w:ascii="Times New Roman"/>
                <w:b w:val="false"/>
                <w:i w:val="false"/>
                <w:color w:val="000000"/>
                <w:sz w:val="20"/>
              </w:rPr>
              <w:t>
● не более 72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кровь на HbsAg; Anti HCV; сифилис; реакция Райта – Хеддельсона; цитомегаловирус IgM, IgG; вирус Эпштейна-Барра IgM, IgG; вирус простого герпеса 1,2 типа IgM, IgG; кандида IgM,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простого герпеса 1,2 типа IgM, IgG;</w:t>
            </w:r>
          </w:p>
          <w:p>
            <w:pPr>
              <w:spacing w:after="20"/>
              <w:ind w:left="20"/>
              <w:jc w:val="both"/>
            </w:pPr>
            <w:r>
              <w:rPr>
                <w:rFonts w:ascii="Times New Roman"/>
                <w:b w:val="false"/>
                <w:i w:val="false"/>
                <w:color w:val="000000"/>
                <w:sz w:val="20"/>
              </w:rPr>
              <w:t>
кандида IgM,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Онкомаркеры:</w:t>
            </w:r>
          </w:p>
          <w:p>
            <w:pPr>
              <w:spacing w:after="20"/>
              <w:ind w:left="20"/>
              <w:jc w:val="both"/>
            </w:pPr>
            <w:r>
              <w:rPr>
                <w:rFonts w:ascii="Times New Roman"/>
                <w:b w:val="false"/>
                <w:i w:val="false"/>
                <w:color w:val="000000"/>
                <w:sz w:val="20"/>
              </w:rPr>
              <w:t>
СА 19-9, АФП, РЭА,</w:t>
            </w:r>
          </w:p>
          <w:p>
            <w:pPr>
              <w:spacing w:after="20"/>
              <w:ind w:left="20"/>
              <w:jc w:val="both"/>
            </w:pPr>
            <w:r>
              <w:rPr>
                <w:rFonts w:ascii="Times New Roman"/>
                <w:b w:val="false"/>
                <w:i w:val="false"/>
                <w:color w:val="000000"/>
                <w:sz w:val="20"/>
              </w:rPr>
              <w:t>
(ПСА общий, свободный – для мужчин),</w:t>
            </w:r>
          </w:p>
          <w:p>
            <w:pPr>
              <w:spacing w:after="20"/>
              <w:ind w:left="20"/>
              <w:jc w:val="both"/>
            </w:pPr>
            <w:r>
              <w:rPr>
                <w:rFonts w:ascii="Times New Roman"/>
                <w:b w:val="false"/>
                <w:i w:val="false"/>
                <w:color w:val="000000"/>
                <w:sz w:val="20"/>
              </w:rPr>
              <w:t>
(СА 125, НЕ4 – для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w:t>
            </w:r>
          </w:p>
          <w:p>
            <w:pPr>
              <w:spacing w:after="20"/>
              <w:ind w:left="20"/>
              <w:jc w:val="both"/>
            </w:pPr>
            <w:r>
              <w:rPr>
                <w:rFonts w:ascii="Times New Roman"/>
                <w:b w:val="false"/>
                <w:i w:val="false"/>
                <w:color w:val="000000"/>
                <w:sz w:val="20"/>
              </w:rPr>
              <w:t>
УЗИ органов брюшной полости;</w:t>
            </w:r>
          </w:p>
          <w:p>
            <w:pPr>
              <w:spacing w:after="20"/>
              <w:ind w:left="20"/>
              <w:jc w:val="both"/>
            </w:pPr>
            <w:r>
              <w:rPr>
                <w:rFonts w:ascii="Times New Roman"/>
                <w:b w:val="false"/>
                <w:i w:val="false"/>
                <w:color w:val="000000"/>
                <w:sz w:val="20"/>
              </w:rPr>
              <w:t>
УЗИ мочевого пузыря;</w:t>
            </w:r>
          </w:p>
          <w:p>
            <w:pPr>
              <w:spacing w:after="20"/>
              <w:ind w:left="20"/>
              <w:jc w:val="both"/>
            </w:pPr>
            <w:r>
              <w:rPr>
                <w:rFonts w:ascii="Times New Roman"/>
                <w:b w:val="false"/>
                <w:i w:val="false"/>
                <w:color w:val="000000"/>
                <w:sz w:val="20"/>
              </w:rPr>
              <w:t>
УЗИ органов малого таза у женщин,</w:t>
            </w:r>
          </w:p>
          <w:p>
            <w:pPr>
              <w:spacing w:after="20"/>
              <w:ind w:left="20"/>
              <w:jc w:val="both"/>
            </w:pPr>
            <w:r>
              <w:rPr>
                <w:rFonts w:ascii="Times New Roman"/>
                <w:b w:val="false"/>
                <w:i w:val="false"/>
                <w:color w:val="000000"/>
                <w:sz w:val="20"/>
              </w:rPr>
              <w:t>
УЗИ предстательной железы у мужчин;</w:t>
            </w:r>
          </w:p>
          <w:p>
            <w:pPr>
              <w:spacing w:after="20"/>
              <w:ind w:left="20"/>
              <w:jc w:val="both"/>
            </w:pPr>
            <w:r>
              <w:rPr>
                <w:rFonts w:ascii="Times New Roman"/>
                <w:b w:val="false"/>
                <w:i w:val="false"/>
                <w:color w:val="000000"/>
                <w:sz w:val="20"/>
              </w:rPr>
              <w:t>
УЗДГ брюшной аорты, сосудов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p>
            <w:pPr>
              <w:spacing w:after="20"/>
              <w:ind w:left="20"/>
              <w:jc w:val="both"/>
            </w:pPr>
            <w:r>
              <w:rPr>
                <w:rFonts w:ascii="Times New Roman"/>
                <w:b w:val="false"/>
                <w:i w:val="false"/>
                <w:color w:val="000000"/>
                <w:sz w:val="20"/>
              </w:rPr>
              <w:t>
ФЭГДС;</w:t>
            </w:r>
          </w:p>
          <w:p>
            <w:pPr>
              <w:spacing w:after="20"/>
              <w:ind w:left="20"/>
              <w:jc w:val="both"/>
            </w:pPr>
            <w:r>
              <w:rPr>
                <w:rFonts w:ascii="Times New Roman"/>
                <w:b w:val="false"/>
                <w:i w:val="false"/>
                <w:color w:val="000000"/>
                <w:sz w:val="20"/>
              </w:rPr>
              <w:t>
рентгенография органов грудной клетки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специалистов:</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 (для женщин);</w:t>
            </w:r>
          </w:p>
          <w:p>
            <w:pPr>
              <w:spacing w:after="20"/>
              <w:ind w:left="20"/>
              <w:jc w:val="both"/>
            </w:pPr>
            <w:r>
              <w:rPr>
                <w:rFonts w:ascii="Times New Roman"/>
                <w:b w:val="false"/>
                <w:i w:val="false"/>
                <w:color w:val="000000"/>
                <w:sz w:val="20"/>
              </w:rPr>
              <w:t>
инфекционист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 в течение 1 суток (возраст старше 50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реципиента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w:t>
            </w:r>
          </w:p>
          <w:p>
            <w:pPr>
              <w:spacing w:after="20"/>
              <w:ind w:left="20"/>
              <w:jc w:val="both"/>
            </w:pPr>
            <w:r>
              <w:rPr>
                <w:rFonts w:ascii="Times New Roman"/>
                <w:b w:val="false"/>
                <w:i w:val="false"/>
                <w:color w:val="000000"/>
                <w:sz w:val="20"/>
              </w:rPr>
              <w:t>
● HLA – типирование реципиента;</w:t>
            </w:r>
          </w:p>
          <w:p>
            <w:pPr>
              <w:spacing w:after="20"/>
              <w:ind w:left="20"/>
              <w:jc w:val="both"/>
            </w:pPr>
            <w:r>
              <w:rPr>
                <w:rFonts w:ascii="Times New Roman"/>
                <w:b w:val="false"/>
                <w:i w:val="false"/>
                <w:color w:val="000000"/>
                <w:sz w:val="20"/>
              </w:rPr>
              <w:t>
● Кросс – матч;</w:t>
            </w:r>
          </w:p>
          <w:p>
            <w:pPr>
              <w:spacing w:after="20"/>
              <w:ind w:left="20"/>
              <w:jc w:val="both"/>
            </w:pPr>
            <w:r>
              <w:rPr>
                <w:rFonts w:ascii="Times New Roman"/>
                <w:b w:val="false"/>
                <w:i w:val="false"/>
                <w:color w:val="000000"/>
                <w:sz w:val="20"/>
              </w:rPr>
              <w:t>
● Определение лейкоцитарных 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Бессрочно</w:t>
            </w:r>
          </w:p>
          <w:p>
            <w:pPr>
              <w:spacing w:after="20"/>
              <w:ind w:left="20"/>
              <w:jc w:val="both"/>
            </w:pPr>
            <w:r>
              <w:rPr>
                <w:rFonts w:ascii="Times New Roman"/>
                <w:b w:val="false"/>
                <w:i w:val="false"/>
                <w:color w:val="000000"/>
                <w:sz w:val="20"/>
              </w:rPr>
              <w:t>
● не более 72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 IgM,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Эпштейна-Барра IgM,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простого герпеса 1,2типа IgM, 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 Anti HCV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Онкомаркеры СА 19-9, АФП, РЭА, (ПСА общий, свободный – для мужчин), (СА 125, НЕ4 – для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брюшной полости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мочевого пузыря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малого таза у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предстательной железы у мужчин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плевральных полостей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УЗДГ подвздошных сосудов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специалистов:</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кардиолог;</w:t>
            </w:r>
          </w:p>
          <w:p>
            <w:pPr>
              <w:spacing w:after="20"/>
              <w:ind w:left="20"/>
              <w:jc w:val="both"/>
            </w:pPr>
            <w:r>
              <w:rPr>
                <w:rFonts w:ascii="Times New Roman"/>
                <w:b w:val="false"/>
                <w:i w:val="false"/>
                <w:color w:val="000000"/>
                <w:sz w:val="20"/>
              </w:rPr>
              <w:t>
гинеколог ;</w:t>
            </w:r>
          </w:p>
          <w:p>
            <w:pPr>
              <w:spacing w:after="20"/>
              <w:ind w:left="20"/>
              <w:jc w:val="both"/>
            </w:pPr>
            <w:r>
              <w:rPr>
                <w:rFonts w:ascii="Times New Roman"/>
                <w:b w:val="false"/>
                <w:i w:val="false"/>
                <w:color w:val="000000"/>
                <w:sz w:val="20"/>
              </w:rPr>
              <w:t>
эндокринолог – для пациентов с сахарным диабетом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крови на ВИЧ-инфекцию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донора костного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IgM, IgG Цитомегаловирус и вирус Эпштейна-Барра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малого таза (для женщин до 50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крови на маркеры гепатитов "В" и "С" качественно, при наличии + результата - количественно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ВИЧ (в центре трансфузиологии)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реципиента костного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от стоматолога о санации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IgM и IgG Цитомегаловирус и вирус Эпштейна-Барра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крови на маркеры гепатитов "В" и "С" качественно (в случае выявления – количественно) – в центре трансфузиологии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гинеколога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головного мозга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реципиента сердца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лабораторные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калия (K)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натрия (Na)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глюкозы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мочевины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креатинина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белка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альбумина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аланинаминотрансферазы (АЛаТ)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прямого билирубина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билирубина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аспартатаминотрансферазы (АСаТ)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липопротеидов низкой плотности (ЛПНП)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липопротеидов очень низкой плотности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липопротеидов высокой плотности (ЛПВП)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СРБ в сыворотке крови количественно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тропонина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триглицеридов в сыворотке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газов и электролитов крови с добавочными тестами (лактат, глюкоза, карбоксигемоглобин)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активированного частичного тромбопластинового времени (АЧТВ) в плазме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протромбинового времени (ПВ) с последующим расчетом протромбинового индекса (ПТИ) и международного нормализованного отношения (МНО) в плазме крови на анализаторе (ПВ-ПТИ-МНО)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фибриногена в плазме крови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хронической сердечной недостаточности pro-BNP (натрийуретические пептиды) в сыворотке крови ИФА-методом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отделяемого из зева, ран, глаз, ушей, мочи, желчи и другое на анализаторе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маркеров вирусного гепатита В (HBsAg, Anti-HBs, Anti-HBcore), гепатита С (Anti-HCV, ВИЧ-инфекции (HIVAg/anti-HIV); вирус Эпштейна-Барра, герпес, цитомегаловирус, токсоплазмоз методом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Серологические реакции на сифилис – при положительном результате микрореакции (реакция Вассермана)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исследования методом цитофлуориметрии – лимфоциты - CD 3, CD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лейкоцитарных антигенов HLA-A,B,С серологическим методом и определение антигенов HLA-A,B,DRB1 молекулярно-генетическим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Перекрестная проба на совместимость "кросс-матч" серологическим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 крови уровня (процента сенсибилизации) лейкоцитарных антител методом флуоресцентной цитометрии или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лабораторные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Антикардиолипиновые антитела методом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маркеров вирусного гепатита В и С, вируса Эпштейна-Барра, герпес, цитомегаловирус, токсоплазмоз методом ПЦР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 (ферритин, сывороточное железо, трансферрин, ГГТП, щелочная фосфатаза)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прокальцитонина методом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маркеров повреждения миокарда (МВ КФК, тропонин, миоглобин) методом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специфичности лейкоцитарных антител методом флуоресцентной цитометрии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донор специфических антител методом флуоресцентной цитометрии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инструментальные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(определение индекса массы тела, площадь поверхности тела)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ЭхоКГ (трансторакальная)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Чрезпищеводная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Катетеризация правых отделов с тонометрией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 (по показаниям)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органов грудной полости (в 2 проекциях)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 (по показаниям)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инструментальные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Спироэргометрия;</w:t>
            </w:r>
          </w:p>
          <w:p>
            <w:pPr>
              <w:spacing w:after="20"/>
              <w:ind w:left="20"/>
              <w:jc w:val="both"/>
            </w:pPr>
            <w:r>
              <w:rPr>
                <w:rFonts w:ascii="Times New Roman"/>
                <w:b w:val="false"/>
                <w:i w:val="false"/>
                <w:color w:val="000000"/>
                <w:sz w:val="20"/>
              </w:rPr>
              <w:t>
ФГДС;</w:t>
            </w:r>
          </w:p>
          <w:p>
            <w:pPr>
              <w:spacing w:after="20"/>
              <w:ind w:left="20"/>
              <w:jc w:val="both"/>
            </w:pPr>
            <w:r>
              <w:rPr>
                <w:rFonts w:ascii="Times New Roman"/>
                <w:b w:val="false"/>
                <w:i w:val="false"/>
                <w:color w:val="000000"/>
                <w:sz w:val="20"/>
              </w:rPr>
              <w:t>
УЗИ щитовидной железы;</w:t>
            </w:r>
          </w:p>
          <w:p>
            <w:pPr>
              <w:spacing w:after="20"/>
              <w:ind w:left="20"/>
              <w:jc w:val="both"/>
            </w:pPr>
            <w:r>
              <w:rPr>
                <w:rFonts w:ascii="Times New Roman"/>
                <w:b w:val="false"/>
                <w:i w:val="false"/>
                <w:color w:val="000000"/>
                <w:sz w:val="20"/>
              </w:rPr>
              <w:t>
УЗИ сонных артерий, артерий верхних и нижних конечностей (лодыжечно-плечевой индекс);</w:t>
            </w:r>
          </w:p>
          <w:p>
            <w:pPr>
              <w:spacing w:after="20"/>
              <w:ind w:left="20"/>
              <w:jc w:val="both"/>
            </w:pPr>
            <w:r>
              <w:rPr>
                <w:rFonts w:ascii="Times New Roman"/>
                <w:b w:val="false"/>
                <w:i w:val="false"/>
                <w:color w:val="000000"/>
                <w:sz w:val="20"/>
              </w:rPr>
              <w:t>
коронарография;</w:t>
            </w:r>
          </w:p>
          <w:p>
            <w:pPr>
              <w:spacing w:after="20"/>
              <w:ind w:left="20"/>
              <w:jc w:val="both"/>
            </w:pPr>
            <w:r>
              <w:rPr>
                <w:rFonts w:ascii="Times New Roman"/>
                <w:b w:val="false"/>
                <w:i w:val="false"/>
                <w:color w:val="000000"/>
                <w:sz w:val="20"/>
              </w:rPr>
              <w:t>
КТ (МРТ) грудного сегмента, абдоминального сегмента, головы (по показаниям);</w:t>
            </w:r>
          </w:p>
          <w:p>
            <w:pPr>
              <w:spacing w:after="20"/>
              <w:ind w:left="20"/>
              <w:jc w:val="both"/>
            </w:pPr>
            <w:r>
              <w:rPr>
                <w:rFonts w:ascii="Times New Roman"/>
                <w:b w:val="false"/>
                <w:i w:val="false"/>
                <w:color w:val="000000"/>
                <w:sz w:val="20"/>
              </w:rPr>
              <w:t>
фибробронхоскопия (по показаниям);</w:t>
            </w:r>
          </w:p>
          <w:p>
            <w:pPr>
              <w:spacing w:after="20"/>
              <w:ind w:left="20"/>
              <w:jc w:val="both"/>
            </w:pPr>
            <w:r>
              <w:rPr>
                <w:rFonts w:ascii="Times New Roman"/>
                <w:b w:val="false"/>
                <w:i w:val="false"/>
                <w:color w:val="000000"/>
                <w:sz w:val="20"/>
              </w:rPr>
              <w:t>
колоноскопия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профильных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Аритмолога – при наличии нарушений ритма сердца (пароксизмальная предсердная тахикардия, фибрилляция и трепетание предсердий, синдром слабости синусового узла), диагностированные клинически, по данным ЭКГ и ХМЭКГ;</w:t>
            </w:r>
          </w:p>
          <w:p>
            <w:pPr>
              <w:spacing w:after="20"/>
              <w:ind w:left="20"/>
              <w:jc w:val="both"/>
            </w:pPr>
            <w:r>
              <w:rPr>
                <w:rFonts w:ascii="Times New Roman"/>
                <w:b w:val="false"/>
                <w:i w:val="false"/>
                <w:color w:val="000000"/>
                <w:sz w:val="20"/>
              </w:rPr>
              <w:t>
Невропатолога – при эпизодах судорог, наличие парезов, гемипарезов и других неврологических нарушений;</w:t>
            </w:r>
          </w:p>
          <w:p>
            <w:pPr>
              <w:spacing w:after="20"/>
              <w:ind w:left="20"/>
              <w:jc w:val="both"/>
            </w:pPr>
            <w:r>
              <w:rPr>
                <w:rFonts w:ascii="Times New Roman"/>
                <w:b w:val="false"/>
                <w:i w:val="false"/>
                <w:color w:val="000000"/>
                <w:sz w:val="20"/>
              </w:rPr>
              <w:t>
Оториноларинголога – при носовых кровотечениях, признаках инфекции верхних дыхательных путей, тонзиллитах, синуситах;</w:t>
            </w:r>
          </w:p>
          <w:p>
            <w:pPr>
              <w:spacing w:after="20"/>
              <w:ind w:left="20"/>
              <w:jc w:val="both"/>
            </w:pPr>
            <w:r>
              <w:rPr>
                <w:rFonts w:ascii="Times New Roman"/>
                <w:b w:val="false"/>
                <w:i w:val="false"/>
                <w:color w:val="000000"/>
                <w:sz w:val="20"/>
              </w:rPr>
              <w:t>
Гематолога – при анемии, тромбоцитозе, тромбоцитопении, нарушении свертываемости, других отклонениях гемостаза;</w:t>
            </w:r>
          </w:p>
          <w:p>
            <w:pPr>
              <w:spacing w:after="20"/>
              <w:ind w:left="20"/>
              <w:jc w:val="both"/>
            </w:pPr>
            <w:r>
              <w:rPr>
                <w:rFonts w:ascii="Times New Roman"/>
                <w:b w:val="false"/>
                <w:i w:val="false"/>
                <w:color w:val="000000"/>
                <w:sz w:val="20"/>
              </w:rPr>
              <w:t>
Нефролога – при признаках почечной недостаточности, снижении диуреза, протеинурия;</w:t>
            </w:r>
          </w:p>
          <w:p>
            <w:pPr>
              <w:spacing w:after="20"/>
              <w:ind w:left="20"/>
              <w:jc w:val="both"/>
            </w:pPr>
            <w:r>
              <w:rPr>
                <w:rFonts w:ascii="Times New Roman"/>
                <w:b w:val="false"/>
                <w:i w:val="false"/>
                <w:color w:val="000000"/>
                <w:sz w:val="20"/>
              </w:rPr>
              <w:t>
Пульмонолога –при сопутствующей патологии легких, снижении функции легких;</w:t>
            </w:r>
          </w:p>
          <w:p>
            <w:pPr>
              <w:spacing w:after="20"/>
              <w:ind w:left="20"/>
              <w:jc w:val="both"/>
            </w:pPr>
            <w:r>
              <w:rPr>
                <w:rFonts w:ascii="Times New Roman"/>
                <w:b w:val="false"/>
                <w:i w:val="false"/>
                <w:color w:val="000000"/>
                <w:sz w:val="20"/>
              </w:rPr>
              <w:t>
Хирурга –для исключения острой хирургической патологии;</w:t>
            </w:r>
          </w:p>
          <w:p>
            <w:pPr>
              <w:spacing w:after="20"/>
              <w:ind w:left="20"/>
              <w:jc w:val="both"/>
            </w:pPr>
            <w:r>
              <w:rPr>
                <w:rFonts w:ascii="Times New Roman"/>
                <w:b w:val="false"/>
                <w:i w:val="false"/>
                <w:color w:val="000000"/>
                <w:sz w:val="20"/>
              </w:rPr>
              <w:t>
Эндокринолога – при сопутствующей эндокринной патологии;</w:t>
            </w:r>
          </w:p>
          <w:p>
            <w:pPr>
              <w:spacing w:after="20"/>
              <w:ind w:left="20"/>
              <w:jc w:val="both"/>
            </w:pPr>
            <w:r>
              <w:rPr>
                <w:rFonts w:ascii="Times New Roman"/>
                <w:b w:val="false"/>
                <w:i w:val="false"/>
                <w:color w:val="000000"/>
                <w:sz w:val="20"/>
              </w:rPr>
              <w:t>
Психотерапевта/психолога, социального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реципиента комплекса "сердце-легкие"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лабораторные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 (натрий, калий, глюкоза, мочевина, креатинин, общий белок, альбумин, общий билирубин (прямой, непрямой), АСТ, АЛТ, СРБ, холестерин, ХЛВП, ХЛНП, триглицериды, амилаза, ферритин, сывороточное железо, трансферрин, ГГТП, щелочная фосфатаза, никотиновый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(MDRD)</w:t>
            </w:r>
          </w:p>
          <w:p>
            <w:pPr>
              <w:spacing w:after="20"/>
              <w:ind w:left="20"/>
              <w:jc w:val="both"/>
            </w:pPr>
            <w:r>
              <w:rPr>
                <w:rFonts w:ascii="Times New Roman"/>
                <w:b w:val="false"/>
                <w:i w:val="false"/>
                <w:color w:val="000000"/>
                <w:sz w:val="20"/>
              </w:rPr>
              <w:t>
определение артериального и венозного кислотно-щелосного состояния и газов крови;</w:t>
            </w:r>
          </w:p>
          <w:p>
            <w:pPr>
              <w:spacing w:after="20"/>
              <w:ind w:left="20"/>
              <w:jc w:val="both"/>
            </w:pPr>
            <w:r>
              <w:rPr>
                <w:rFonts w:ascii="Times New Roman"/>
                <w:b w:val="false"/>
                <w:i w:val="false"/>
                <w:color w:val="000000"/>
                <w:sz w:val="20"/>
              </w:rPr>
              <w:t>
электролиты крови (магний, калий, кальций, натрий);</w:t>
            </w:r>
          </w:p>
          <w:p>
            <w:pPr>
              <w:spacing w:after="20"/>
              <w:ind w:left="20"/>
              <w:jc w:val="both"/>
            </w:pPr>
            <w:r>
              <w:rPr>
                <w:rFonts w:ascii="Times New Roman"/>
                <w:b w:val="false"/>
                <w:i w:val="false"/>
                <w:color w:val="000000"/>
                <w:sz w:val="20"/>
              </w:rPr>
              <w:t>
коагулограмма (АЧТВ, ПВ, МНО, фибриноген, Д-димер);</w:t>
            </w:r>
          </w:p>
          <w:p>
            <w:pPr>
              <w:spacing w:after="20"/>
              <w:ind w:left="20"/>
              <w:jc w:val="both"/>
            </w:pPr>
            <w:r>
              <w:rPr>
                <w:rFonts w:ascii="Times New Roman"/>
                <w:b w:val="false"/>
                <w:i w:val="false"/>
                <w:color w:val="000000"/>
                <w:sz w:val="20"/>
              </w:rPr>
              <w:t>
определение уровня натрийуретического пептида (далее BNP или про-BNP или ANP);</w:t>
            </w:r>
          </w:p>
          <w:p>
            <w:pPr>
              <w:spacing w:after="20"/>
              <w:ind w:left="20"/>
              <w:jc w:val="both"/>
            </w:pPr>
            <w:r>
              <w:rPr>
                <w:rFonts w:ascii="Times New Roman"/>
                <w:b w:val="false"/>
                <w:i w:val="false"/>
                <w:color w:val="000000"/>
                <w:sz w:val="20"/>
              </w:rPr>
              <w:t>
гликолизированный гемоглобин;</w:t>
            </w:r>
          </w:p>
          <w:p>
            <w:pPr>
              <w:spacing w:after="20"/>
              <w:ind w:left="20"/>
              <w:jc w:val="both"/>
            </w:pPr>
            <w:r>
              <w:rPr>
                <w:rFonts w:ascii="Times New Roman"/>
                <w:b w:val="false"/>
                <w:i w:val="false"/>
                <w:color w:val="000000"/>
                <w:sz w:val="20"/>
              </w:rPr>
              <w:t>
определение гормонов щитовидной железы методом ИФА (ТТГ, Т4, Т3, АТкТПО);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w:t>
            </w:r>
          </w:p>
          <w:p>
            <w:pPr>
              <w:spacing w:after="20"/>
              <w:ind w:left="20"/>
              <w:jc w:val="both"/>
            </w:pPr>
            <w:r>
              <w:rPr>
                <w:rFonts w:ascii="Times New Roman"/>
                <w:b w:val="false"/>
                <w:i w:val="false"/>
                <w:color w:val="000000"/>
                <w:sz w:val="20"/>
              </w:rPr>
              <w:t>
мокроты с антибиотикограммой;</w:t>
            </w:r>
          </w:p>
          <w:p>
            <w:pPr>
              <w:spacing w:after="20"/>
              <w:ind w:left="20"/>
              <w:jc w:val="both"/>
            </w:pPr>
            <w:r>
              <w:rPr>
                <w:rFonts w:ascii="Times New Roman"/>
                <w:b w:val="false"/>
                <w:i w:val="false"/>
                <w:color w:val="000000"/>
                <w:sz w:val="20"/>
              </w:rPr>
              <w:t>
мазка из носоглотки;</w:t>
            </w:r>
          </w:p>
          <w:p>
            <w:pPr>
              <w:spacing w:after="20"/>
              <w:ind w:left="20"/>
              <w:jc w:val="both"/>
            </w:pPr>
            <w:r>
              <w:rPr>
                <w:rFonts w:ascii="Times New Roman"/>
                <w:b w:val="false"/>
                <w:i w:val="false"/>
                <w:color w:val="000000"/>
                <w:sz w:val="20"/>
              </w:rPr>
              <w:t>
мочи;</w:t>
            </w:r>
          </w:p>
          <w:p>
            <w:pPr>
              <w:spacing w:after="20"/>
              <w:ind w:left="20"/>
              <w:jc w:val="both"/>
            </w:pPr>
            <w:r>
              <w:rPr>
                <w:rFonts w:ascii="Times New Roman"/>
                <w:b w:val="false"/>
                <w:i w:val="false"/>
                <w:color w:val="000000"/>
                <w:sz w:val="20"/>
              </w:rPr>
              <w:t>
мокроты на микобактерии туберкулеза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на инфекции: определение маркеров вирусного гепатита В (HBsAg, Anti-HBs, Anti-HBcore), гепатита С (Anti-HCV, ВИЧ-инфекции (HIVAg/Anti-HIV); вирус Эпштейна-Барра, герпес, цитомегаловирус (IgG, IgM), токсоплазмоз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лейкоцитарных антигенов HLA-A,B,С серологическим методом и определение антигенов HLA-A,B,DRB1 молекулярно-генетическим методом; перекрестная проба на совместимость "Кросс-матч" серологическим методом; определение в крови уровня (процента сенсибилизации) лейкоцитарных антител методом флуоресцентной цитометрии или ИФА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из носа на MRSA;</w:t>
            </w:r>
          </w:p>
          <w:p>
            <w:pPr>
              <w:spacing w:after="20"/>
              <w:ind w:left="20"/>
              <w:jc w:val="both"/>
            </w:pPr>
            <w:r>
              <w:rPr>
                <w:rFonts w:ascii="Times New Roman"/>
                <w:b w:val="false"/>
                <w:i w:val="false"/>
                <w:color w:val="000000"/>
                <w:sz w:val="20"/>
              </w:rPr>
              <w:t>
бактериологический посев мочи;</w:t>
            </w:r>
          </w:p>
          <w:p>
            <w:pPr>
              <w:spacing w:after="20"/>
              <w:ind w:left="20"/>
              <w:jc w:val="both"/>
            </w:pPr>
            <w:r>
              <w:rPr>
                <w:rFonts w:ascii="Times New Roman"/>
                <w:b w:val="false"/>
                <w:i w:val="false"/>
                <w:color w:val="000000"/>
                <w:sz w:val="20"/>
              </w:rPr>
              <w:t>
тропонин Т или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инструментальные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(функция внешнего дыхания-PFT);</w:t>
            </w:r>
          </w:p>
          <w:p>
            <w:pPr>
              <w:spacing w:after="20"/>
              <w:ind w:left="20"/>
              <w:jc w:val="both"/>
            </w:pPr>
            <w:r>
              <w:rPr>
                <w:rFonts w:ascii="Times New Roman"/>
                <w:b w:val="false"/>
                <w:i w:val="false"/>
                <w:color w:val="000000"/>
                <w:sz w:val="20"/>
              </w:rPr>
              <w:t>
костная денситометрия;</w:t>
            </w:r>
          </w:p>
          <w:p>
            <w:pPr>
              <w:spacing w:after="20"/>
              <w:ind w:left="20"/>
              <w:jc w:val="both"/>
            </w:pPr>
            <w:r>
              <w:rPr>
                <w:rFonts w:ascii="Times New Roman"/>
                <w:b w:val="false"/>
                <w:i w:val="false"/>
                <w:color w:val="000000"/>
                <w:sz w:val="20"/>
              </w:rPr>
              <w:t>
тест 6-минутной ходьбы;</w:t>
            </w:r>
          </w:p>
          <w:p>
            <w:pPr>
              <w:spacing w:after="20"/>
              <w:ind w:left="20"/>
              <w:jc w:val="both"/>
            </w:pPr>
            <w:r>
              <w:rPr>
                <w:rFonts w:ascii="Times New Roman"/>
                <w:b w:val="false"/>
                <w:i w:val="false"/>
                <w:color w:val="000000"/>
                <w:sz w:val="20"/>
              </w:rPr>
              <w:t>
электрокардиография в 12 отведениях;</w:t>
            </w:r>
          </w:p>
          <w:p>
            <w:pPr>
              <w:spacing w:after="20"/>
              <w:ind w:left="20"/>
              <w:jc w:val="both"/>
            </w:pPr>
            <w:r>
              <w:rPr>
                <w:rFonts w:ascii="Times New Roman"/>
                <w:b w:val="false"/>
                <w:i w:val="false"/>
                <w:color w:val="000000"/>
                <w:sz w:val="20"/>
              </w:rPr>
              <w:t>
трансторакальная эхокардиография;</w:t>
            </w:r>
          </w:p>
          <w:p>
            <w:pPr>
              <w:spacing w:after="20"/>
              <w:ind w:left="20"/>
              <w:jc w:val="both"/>
            </w:pPr>
            <w:r>
              <w:rPr>
                <w:rFonts w:ascii="Times New Roman"/>
                <w:b w:val="false"/>
                <w:i w:val="false"/>
                <w:color w:val="000000"/>
                <w:sz w:val="20"/>
              </w:rPr>
              <w:t>
рентгенография органов грудной клетки (в передне-задней и левой боковой проекции);</w:t>
            </w:r>
          </w:p>
          <w:p>
            <w:pPr>
              <w:spacing w:after="20"/>
              <w:ind w:left="20"/>
              <w:jc w:val="both"/>
            </w:pPr>
            <w:r>
              <w:rPr>
                <w:rFonts w:ascii="Times New Roman"/>
                <w:b w:val="false"/>
                <w:i w:val="false"/>
                <w:color w:val="000000"/>
                <w:sz w:val="20"/>
              </w:rPr>
              <w:t>
ФГДС;</w:t>
            </w:r>
          </w:p>
          <w:p>
            <w:pPr>
              <w:spacing w:after="20"/>
              <w:ind w:left="20"/>
              <w:jc w:val="both"/>
            </w:pPr>
            <w:r>
              <w:rPr>
                <w:rFonts w:ascii="Times New Roman"/>
                <w:b w:val="false"/>
                <w:i w:val="false"/>
                <w:color w:val="000000"/>
                <w:sz w:val="20"/>
              </w:rPr>
              <w:t>
катетеризация правых отделов с тонометрией.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инструментальные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Спироэргометрия;</w:t>
            </w:r>
          </w:p>
          <w:p>
            <w:pPr>
              <w:spacing w:after="20"/>
              <w:ind w:left="20"/>
              <w:jc w:val="both"/>
            </w:pPr>
            <w:r>
              <w:rPr>
                <w:rFonts w:ascii="Times New Roman"/>
                <w:b w:val="false"/>
                <w:i w:val="false"/>
                <w:color w:val="000000"/>
                <w:sz w:val="20"/>
              </w:rPr>
              <w:t>
ФГДС (по показаниям);</w:t>
            </w:r>
          </w:p>
          <w:p>
            <w:pPr>
              <w:spacing w:after="20"/>
              <w:ind w:left="20"/>
              <w:jc w:val="both"/>
            </w:pPr>
            <w:r>
              <w:rPr>
                <w:rFonts w:ascii="Times New Roman"/>
                <w:b w:val="false"/>
                <w:i w:val="false"/>
                <w:color w:val="000000"/>
                <w:sz w:val="20"/>
              </w:rPr>
              <w:t>
УЗИ щитовидной железы;</w:t>
            </w:r>
          </w:p>
          <w:p>
            <w:pPr>
              <w:spacing w:after="20"/>
              <w:ind w:left="20"/>
              <w:jc w:val="both"/>
            </w:pPr>
            <w:r>
              <w:rPr>
                <w:rFonts w:ascii="Times New Roman"/>
                <w:b w:val="false"/>
                <w:i w:val="false"/>
                <w:color w:val="000000"/>
                <w:sz w:val="20"/>
              </w:rPr>
              <w:t>
УЗИ сонных артерий, артерий верхних и нижних конечностей (лодыжечно-плечевой индекс);</w:t>
            </w:r>
          </w:p>
          <w:p>
            <w:pPr>
              <w:spacing w:after="20"/>
              <w:ind w:left="20"/>
              <w:jc w:val="both"/>
            </w:pPr>
            <w:r>
              <w:rPr>
                <w:rFonts w:ascii="Times New Roman"/>
                <w:b w:val="false"/>
                <w:i w:val="false"/>
                <w:color w:val="000000"/>
                <w:sz w:val="20"/>
              </w:rPr>
              <w:t>
коронарография;</w:t>
            </w:r>
          </w:p>
          <w:p>
            <w:pPr>
              <w:spacing w:after="20"/>
              <w:ind w:left="20"/>
              <w:jc w:val="both"/>
            </w:pPr>
            <w:r>
              <w:rPr>
                <w:rFonts w:ascii="Times New Roman"/>
                <w:b w:val="false"/>
                <w:i w:val="false"/>
                <w:color w:val="000000"/>
                <w:sz w:val="20"/>
              </w:rPr>
              <w:t>
КТ (МРТ) грудного сегмента, абдоминального сегмента, головы (по показаниям);</w:t>
            </w:r>
          </w:p>
          <w:p>
            <w:pPr>
              <w:spacing w:after="20"/>
              <w:ind w:left="20"/>
              <w:jc w:val="both"/>
            </w:pPr>
            <w:r>
              <w:rPr>
                <w:rFonts w:ascii="Times New Roman"/>
                <w:b w:val="false"/>
                <w:i w:val="false"/>
                <w:color w:val="000000"/>
                <w:sz w:val="20"/>
              </w:rPr>
              <w:t>
фибробронхоскопия (по показаниям);</w:t>
            </w:r>
          </w:p>
          <w:p>
            <w:pPr>
              <w:spacing w:after="20"/>
              <w:ind w:left="20"/>
              <w:jc w:val="both"/>
            </w:pPr>
            <w:r>
              <w:rPr>
                <w:rFonts w:ascii="Times New Roman"/>
                <w:b w:val="false"/>
                <w:i w:val="false"/>
                <w:color w:val="000000"/>
                <w:sz w:val="20"/>
              </w:rPr>
              <w:t>
колоноскопия (по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профильных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Аритмолога – при наличии нарушений ритма сердца (пароксизмальная предсердная тахикардия, фибрилляция и трепетание предсердий, синдром слабости синусового узла), диагностированные клинически, по данным ЭКГ и ХМЭКГ;</w:t>
            </w:r>
          </w:p>
          <w:p>
            <w:pPr>
              <w:spacing w:after="20"/>
              <w:ind w:left="20"/>
              <w:jc w:val="both"/>
            </w:pPr>
            <w:r>
              <w:rPr>
                <w:rFonts w:ascii="Times New Roman"/>
                <w:b w:val="false"/>
                <w:i w:val="false"/>
                <w:color w:val="000000"/>
                <w:sz w:val="20"/>
              </w:rPr>
              <w:t>
Невропатолога –при эпизодах судорог, наличие парезов, гемипарезов и других неврологических нарушений;</w:t>
            </w:r>
          </w:p>
          <w:p>
            <w:pPr>
              <w:spacing w:after="20"/>
              <w:ind w:left="20"/>
              <w:jc w:val="both"/>
            </w:pPr>
            <w:r>
              <w:rPr>
                <w:rFonts w:ascii="Times New Roman"/>
                <w:b w:val="false"/>
                <w:i w:val="false"/>
                <w:color w:val="000000"/>
                <w:sz w:val="20"/>
              </w:rPr>
              <w:t>
Оториноларинголога – при носовых кровотечениях, признаках инфекции верхних дыхательных путей, тонзиллитах, синуситах;</w:t>
            </w:r>
          </w:p>
          <w:p>
            <w:pPr>
              <w:spacing w:after="20"/>
              <w:ind w:left="20"/>
              <w:jc w:val="both"/>
            </w:pPr>
            <w:r>
              <w:rPr>
                <w:rFonts w:ascii="Times New Roman"/>
                <w:b w:val="false"/>
                <w:i w:val="false"/>
                <w:color w:val="000000"/>
                <w:sz w:val="20"/>
              </w:rPr>
              <w:t>
Гематолога – при анемии, тромбоцитозе, тромбоцитопении, нарушении свертываемости, других отклонениях гемостаза;</w:t>
            </w:r>
          </w:p>
          <w:p>
            <w:pPr>
              <w:spacing w:after="20"/>
              <w:ind w:left="20"/>
              <w:jc w:val="both"/>
            </w:pPr>
            <w:r>
              <w:rPr>
                <w:rFonts w:ascii="Times New Roman"/>
                <w:b w:val="false"/>
                <w:i w:val="false"/>
                <w:color w:val="000000"/>
                <w:sz w:val="20"/>
              </w:rPr>
              <w:t>
Нефролога – при признаках почечной недостаточности, снижении диуреза, протеинурия;</w:t>
            </w:r>
          </w:p>
          <w:p>
            <w:pPr>
              <w:spacing w:after="20"/>
              <w:ind w:left="20"/>
              <w:jc w:val="both"/>
            </w:pPr>
            <w:r>
              <w:rPr>
                <w:rFonts w:ascii="Times New Roman"/>
                <w:b w:val="false"/>
                <w:i w:val="false"/>
                <w:color w:val="000000"/>
                <w:sz w:val="20"/>
              </w:rPr>
              <w:t>
Пульмонолога –при сопутствующей патологии легких, снижении функции легких;</w:t>
            </w:r>
          </w:p>
          <w:p>
            <w:pPr>
              <w:spacing w:after="20"/>
              <w:ind w:left="20"/>
              <w:jc w:val="both"/>
            </w:pPr>
            <w:r>
              <w:rPr>
                <w:rFonts w:ascii="Times New Roman"/>
                <w:b w:val="false"/>
                <w:i w:val="false"/>
                <w:color w:val="000000"/>
                <w:sz w:val="20"/>
              </w:rPr>
              <w:t>
Хирурга –для исключения острой хирургической патологии;</w:t>
            </w:r>
          </w:p>
          <w:p>
            <w:pPr>
              <w:spacing w:after="20"/>
              <w:ind w:left="20"/>
              <w:jc w:val="both"/>
            </w:pPr>
            <w:r>
              <w:rPr>
                <w:rFonts w:ascii="Times New Roman"/>
                <w:b w:val="false"/>
                <w:i w:val="false"/>
                <w:color w:val="000000"/>
                <w:sz w:val="20"/>
              </w:rPr>
              <w:t>
Эндокринолога – при сопутствующей эндокринной патологии;</w:t>
            </w:r>
          </w:p>
          <w:p>
            <w:pPr>
              <w:spacing w:after="20"/>
              <w:ind w:left="20"/>
              <w:jc w:val="both"/>
            </w:pPr>
            <w:r>
              <w:rPr>
                <w:rFonts w:ascii="Times New Roman"/>
                <w:b w:val="false"/>
                <w:i w:val="false"/>
                <w:color w:val="000000"/>
                <w:sz w:val="20"/>
              </w:rPr>
              <w:t>
Психотерапевта/психолога, социального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донора сердца, комплекса "сердце-легкие"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исследования, показанные реципиенту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Тканевое типирование донора по системе HLA низкого разрешения по локусам C, DQB, DQA, DPA, DPB молекулярно-генетическим методом для диагностики донор-специфических антител - при высоком проценте сенсибилизации реципиента/пациента лейкоцитарными антителами и положительном результате пробы на совместимость "кросс-матч"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4" w:id="7"/>
    <w:p>
      <w:pPr>
        <w:spacing w:after="0"/>
        <w:ind w:left="0"/>
        <w:jc w:val="both"/>
      </w:pPr>
      <w:r>
        <w:rPr>
          <w:rFonts w:ascii="Times New Roman"/>
          <w:b w:val="false"/>
          <w:i w:val="false"/>
          <w:color w:val="000000"/>
          <w:sz w:val="28"/>
        </w:rPr>
        <w:t>
      *При истечении сроков результатов исследований до 3 (трех дней) иногородним пациентам, поступающим в республиканские организации и многопрофильные городские и областные больницы по праву выбора пациента, исследования проводятся по месту госпитализации при поступлении. Пациенты, проживающие по месту нахождения стационара направляются для повторного обследования по месту прикрепления.</w:t>
      </w:r>
    </w:p>
    <w:bookmarkEnd w:id="7"/>
    <w:bookmarkStart w:name="z15" w:id="8"/>
    <w:p>
      <w:pPr>
        <w:spacing w:after="0"/>
        <w:ind w:left="0"/>
        <w:jc w:val="both"/>
      </w:pPr>
      <w:r>
        <w:rPr>
          <w:rFonts w:ascii="Times New Roman"/>
          <w:b w:val="false"/>
          <w:i w:val="false"/>
          <w:color w:val="000000"/>
          <w:sz w:val="28"/>
        </w:rPr>
        <w:t>
      **Для пациентов отделений гемодиализа: перед назначением процедуры гемодиализа и далее с периодичностью 6 месяцев.</w:t>
      </w:r>
    </w:p>
    <w:bookmarkEnd w:id="8"/>
    <w:p>
      <w:pPr>
        <w:spacing w:after="0"/>
        <w:ind w:left="0"/>
        <w:jc w:val="both"/>
      </w:pPr>
      <w:r>
        <w:rPr>
          <w:rFonts w:ascii="Times New Roman"/>
          <w:b w:val="false"/>
          <w:i w:val="false"/>
          <w:color w:val="000000"/>
          <w:sz w:val="28"/>
        </w:rPr>
        <w:t>
      Лица с продолжительным заболеванием крови, получающие регулярные гемотрансфузии, подлежат обследованию на ВИЧ-инфекцию, гепатиты В и С при установлении диагноза и далее через каждые 6 месяцев.</w:t>
      </w:r>
    </w:p>
    <w:bookmarkStart w:name="z16" w:id="9"/>
    <w:p>
      <w:pPr>
        <w:spacing w:after="0"/>
        <w:ind w:left="0"/>
        <w:jc w:val="both"/>
      </w:pPr>
      <w:r>
        <w:rPr>
          <w:rFonts w:ascii="Times New Roman"/>
          <w:b w:val="false"/>
          <w:i w:val="false"/>
          <w:color w:val="000000"/>
          <w:sz w:val="28"/>
        </w:rPr>
        <w:t>
      ***УЗДГ детям проводится в стационаре по месту госпитализации.</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