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b75c62" w14:textId="1b75c6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сведений, подлежащих опубликованию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противодействию коррупции (Антикоррупционной службы) от 7 февраля 2025 года № 26. Зарегистрирован в Министерстве юстиции Республики Казахстан 7 февраля 2025 года № 35710. Утратил силу приказом и.о. Председателя Агентства Республики Казахстан по делам государственной службы от 21 июля 2026 года № 130.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Председателя Агентства РК по делам государственной службы от 21.07.2026 </w:t>
      </w:r>
      <w:r>
        <w:rPr>
          <w:rFonts w:ascii="Times New Roman"/>
          <w:b w:val="false"/>
          <w:i w:val="false"/>
          <w:color w:val="ff0000"/>
          <w:sz w:val="28"/>
        </w:rPr>
        <w:t>№ 130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от 18 ноября 2015 года "О противодействии коррупции"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сведений, подлежащих опубликованию.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6 октября 2016 года № 3 "Об утверждении перечня сведений, за исключением сведений, составляющих государственные секреты в соответствии с законодательством Республики Казахстан, подлежащих опубликованию" (зарегистрирован в Реестре государственной регистрации нормативных правовых актов 10 октября 2016 года за № 14316).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нормотворчества и международного сотрудничества Агентства Республики Казахстан по противодействию коррупции (Антикоррупционной службы)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Агентства Республики Казахстан по противодействию коррупции (Антикоррупционной службы) после его официального опубликования.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Первого заместителя Председателя Агентства Республики Казахстан по противодействию коррупции (Антикоррупционной службы).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противодействию коррупции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(Антикоррупционной службы)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Жұмағали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февраля 2025 года № 26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сведений, подлежащих опубликованию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– в редакции приказа Председателя Агентства РК по делам государственной службы от 27.12.2025 </w:t>
      </w:r>
      <w:r>
        <w:rPr>
          <w:rFonts w:ascii="Times New Roman"/>
          <w:b w:val="false"/>
          <w:i w:val="false"/>
          <w:color w:val="ff0000"/>
          <w:sz w:val="28"/>
        </w:rPr>
        <w:t>№ 216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Фамилия, имя, отчество (при его наличии) лица, указанного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противодействии коррупции", и его супруга (супруги).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Отчетный налоговый период, за который представлена декларация о доходах и имуществе.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Сведения, отраженные в декларации о доходах и имуществе физического лица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Сведения, подлежащие опубликованию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доходах, подлежащих налогообложению физическим лицом самостоятельно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общая сумма;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фамилия, имя, отчество (при его наличии) лица, представившего декларацию о доходах и имуществе.</w:t>
            </w:r>
          </w:p>
        </w:tc>
      </w:tr>
    </w:tbl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Лица, указанные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противодействии коррупции", предоставляют сведения, предусмотренные настоящим перечнем, в службы управления персоналом (кадровые службы) государственных органов, организаций, Парламента Республики Казахстан и Верховного Суда Республики Казахстан. 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Сведения, подлежащие опубликованию, размещаются службами управления персоналом (кадровыми службами) государственных органов, организаций, Парламента Республики Казахстан и Верховного Суда Республики Казахстан на их официальных интернет-ресурсах в срок не позднее 31 декабря года, следующего за отчетным календарным годом.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доходов, подлежащих отражению согласно настоящему перечню, опубликование указанных сведений не осуществляется.</w:t>
      </w:r>
    </w:p>
    <w:bookmarkEnd w:id="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