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05f854" w14:textId="205f85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просвещения Республики Казахстан от 3 августа 2022 года № 348 "Об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23 января 2025 года № 12. Зарегистрирован в Министерстве юстиции Республики Казахстан 24 января 2025 года № 35670.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"Об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образования" (зарегистрированный в Реестре государственной регистрации нормативных правовых актов под № 29031)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общеобязательном стандарте дошкольного воспитания и обучения, утвержденном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Развитие коммуникативных, познавательных, интеллектуальных, творческих навыков, исследовательских способностей детей, их физическое развитие, формирование социально-эмоциональных навыков реализуются через интеграцию организованной деятельности по: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физическому воспитанию (адаптивному физическому воспитанию для детей с ООП);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плаванию (при наличии плавательного бассейна);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развитию речи;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художественной литературе;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основам грамоты;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казахскому языку;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сенсорике;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основам математики;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конструированию;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ознакомлению с окружающим миром;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рисованию;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лепке;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аппликации;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музыке.";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абзац двадцать первый исключен в соответствии с приказом и.о. Министра просвещения РК от 20.08.2026 </w:t>
      </w:r>
      <w:r>
        <w:rPr>
          <w:rFonts w:ascii="Times New Roman"/>
          <w:b w:val="false"/>
          <w:i w:val="false"/>
          <w:color w:val="ff0000"/>
          <w:sz w:val="28"/>
        </w:rPr>
        <w:t>№ 226-НҚ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среднего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4 - в редакции приказа и.о. Министра просвещения РК от 20.08.2026 </w:t>
      </w:r>
      <w:r>
        <w:rPr>
          <w:rFonts w:ascii="Times New Roman"/>
          <w:b w:val="false"/>
          <w:i w:val="false"/>
          <w:color w:val="ff0000"/>
          <w:sz w:val="28"/>
        </w:rPr>
        <w:t>№ 226-НҚ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просвещения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Бейсембаев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2025 года № 12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августа 2022 № 348</w:t>
            </w:r>
          </w:p>
        </w:tc>
      </w:tr>
    </w:tbl>
    <w:bookmarkStart w:name="z37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общеобязательный стандарт начального образования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исключено приказом и.о. Министра просвещения РК от 20.08.2026 </w:t>
      </w:r>
      <w:r>
        <w:rPr>
          <w:rFonts w:ascii="Times New Roman"/>
          <w:b w:val="false"/>
          <w:i w:val="false"/>
          <w:color w:val="ff0000"/>
          <w:sz w:val="28"/>
        </w:rPr>
        <w:t>№ 226-НҚ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января 2025 года № 12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августа 2022 № 348</w:t>
            </w:r>
          </w:p>
        </w:tc>
      </w:tr>
    </w:tbl>
    <w:bookmarkStart w:name="z214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общеобязательный стандарт основного среднего образования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исключено приказом и.о. Министра просвещения РК от 20.08.2026 </w:t>
      </w:r>
      <w:r>
        <w:rPr>
          <w:rFonts w:ascii="Times New Roman"/>
          <w:b w:val="false"/>
          <w:i w:val="false"/>
          <w:color w:val="ff0000"/>
          <w:sz w:val="28"/>
        </w:rPr>
        <w:t>№ 226-НҚ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