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b8fd" w14:textId="c8eb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 и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20 января 2025 года № 3. Зарегистрирован в Министерстве юстиции Республики Казахстан 23 января 2025 года № 35664.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 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6"/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- Министра национальной экономики РК от 29.05.2025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Утратил силу приказом Заместителя Премьер-Министра - Министра национальной экономики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января 2019 года № 3 "Об утверждении Методики по разработке стратегий развития городов республиканского и областного значений" (зарегистрирован в Реестре государственной регистрации нормативных правовых актов под № 18174) следующее изменение: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стратегий развития городов республиканского и областного значений, утвержденной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Реализация стратегии будет направлена на достижение целей Стратегии развития Казахстана до 2050 года.".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2025 года № 3</w:t>
            </w:r>
          </w:p>
        </w:tc>
      </w:tr>
    </w:tbl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под № 17810).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 (зарегистрирован в Реестре государственной регистрации нормативных правовых актов под № 18237).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июня 2019 года № 53 "О внесении изменения в приказ Министра национальной экономики Республики Казахстан от 27 ноября 2018 года № 84 "Об утверждении Правил кредитования 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под № 18839).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29 октября 2019 года № 87 "О внесении изменений в приказ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и о признании утратившими силу приказов Министра национальной экономики Республики Казахстан от 8 ноября 2016 года № 470 "Об утверждении формы Договора субсидирования по микрокредитованию" и от 30 марта 2018 года № 129 "Об утверждении Правил конкурсного отбора и поддержки деятельности бизнес-инкубаторов" (зарегистрирован в Реестре государственной регистрации нормативных правовых актов под № 19535).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2021 года № 39 "О внесении изменений в приказ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под № 22541).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апреля 2021 года № 41 "О внесении изменения в приказ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 (зарегистрирован в Реестре государственной регистрации нормативных правовых актов под № 22560).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2021 года № 87 "О внесении изменений и дополнения в приказ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под № 24599).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марта 2022 года № 18 "О внесении изменений в приказ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 (зарегистрирован в Реестре государственной регистрации нормативных правовых актов под № 27033).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5 декабря 2022 года № 119 "О внесении изменений в приказ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 и признании утратившим силу приказа Министра национальной экономики Республики Казахстан от 25 декабря 2015 года № 794 "Об утверждении формы Типового кредитного договора, заключаемого между уполномоченной организацией по микрокредитованию и микрофинансовой организацией для микрокредитования субъектов малого предпринимательства в рамках Единой программы поддержки и развития бизнеса "Дорожная карта бизнеса 2020" (зарегистрирован в Реестре государственной регистрации нормативных правовых актов под № 30985).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