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7e523" w14:textId="fd7e5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Чингирлауском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29 марта 2024 года № 19-2. Зарегистрирован в Департаменте юстиции Западно-Казахстанской области 2 апреля 2024 года № 7359-07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утвержденных приказом Министра промышленности и строительства Республики Казахстан от 8 декабря 2023 года №117 (зарегистрированное в Реестре государственной регистрации нормативных правовых актов под №33763), Чингирлауский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Чингирлауском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Чингирлауского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 29 марта 2024 года № 19-2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Чингирлауском районе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Назначение жилищной помощи оказывается государственным учреждением "Отдел занятости и социальных программ Чингирлауского района" (далее – услугодатель).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 (далее – услугополучатель),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цели, установленным местными представительными органами.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 допустимый уровень расходов к совокупному доходу услугополучателя определяется в размере 10 (десять) процентов.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услугополучателю.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Некоммерческое акционерное общество "Государственная корпорация "Правительство для граждан" (далее – Государственная корпорация) или веб-портал "электронного правительства" с предоставлением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 утвержденных Приказом Министра промышленности и строительства Республики Казахстан от 8 декабря 2023 года №117 (зарегистрированное в Реестре государственной регистрации нормативных правовых актов под №33763) (далее - Правила).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8 (восемь) рабочих дней.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основных требований к оказанию государственной услуги "Назначение жилищной помощи" предусмотрен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Совокупный доход услугополучателей, претендующих на получение жилищной помощи, исчисляется услугодателем, осуществляющим назначение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Норма площади жилища, обеспечиваемая компенсационными мерами составляет 18 (восемнадцать) квадратных метров полезной площади на одного человека.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Выплата компенсации повышения тарифов абонентской платы за оказание услуг телекоммуникаций социально 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(зарегистрированное в Реестре государственной регистрации нормативных правовых актов под №33200).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Назначение жилищной помощи услугополучателю осуществляется в пределах средств, предусмотренных в бюджете Чингирлауского района на соответствующий финансовый год.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представлении семьей заведомо ложной информации и (или) недостоверных документов, повлекших за собой незаконное назначение жилищной помощи, заявителю и его семье выплата жилищной помощи прекращается на весь период ее назначения.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Выплата жилищной помощи услугополучателю осуществляется услугодателем через банки второго уровня путем перечисления начисленных сумм на лицевые счета получателей жилищной помощи.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 29 марта 2024 года № 19-2</w:t>
            </w:r>
          </w:p>
        </w:tc>
      </w:tr>
    </w:tbl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Западно-Казахстанской области от 20 декабря 2020 года №63-2 "Об определении размера и порядка оказания жилищной помощи в Чингирлауском районе" (зарегистрированое в Реестре государственной регистрации нормативных правовых актов под №6557).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Западно-Казахстанской области от 7 июня 2023 года №5-2 "О внесении изменений в решение Чингирлауского районного маслихата от 20 декабря 2020 года №63-2 "Об утверждении Правил определения размера и порядка оказания жилищной помощи малообеспеченным семьям (гражданам) в Чингирлауском районе" (зарегистрированое в Реестре государственной регистрации нормативных правовых актов под № 7211-07).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