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96d4" w14:textId="eca9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Чингирлауского района от 6 мая 2019 года № 68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16 февраля 2024 года № 18. Зарегистрирован в Департаменте юстиции Западно-Казахстанской области 20 февраля 2024 года № 7327-07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Чингирлауского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6 мая 2019 года № 68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под № 5652):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Чингирлауского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Чингирлауской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Калиев Н.Е.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___________2024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2024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2019 года № 68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"Сегизсайская основная средняя школа" отдела образования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Перед зданием фельдшерского акушерского пункта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Шоктыбай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библиотеки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районного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физкультурно-оздоровительного комплекса коммунального государственного учреждения спорт клуб "Шынгырлау" отдела культуры, развития языков, физического культуры и спорта Чингирлауского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"Детская музыкальная школа" отдела образования Чингирлауского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"Шынгырлауский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"Чингирлауская общеобразовательная школа" отдела образования Чингирлауского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"Детско-юношеская спортивная школа Чингирлауского района" управления физической культуры и спорта акимата 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