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a91fe" w14:textId="f6a91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Правил оказания жилищной помощи в Таскалинском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18 апреля 2024 года № 19-2. Зарегистрирован в Департаменте юстиции Западно-Казахстанской области 19 апреля 2024 года № 7367-07.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– в редакции решения Таскалинского районного маслихата Западно-Казахстанской области от 05.05.2026 </w:t>
      </w:r>
      <w:r>
        <w:rPr>
          <w:rFonts w:ascii="Times New Roman"/>
          <w:b w:val="false"/>
          <w:i w:val="false"/>
          <w:color w:val="ff0000"/>
          <w:sz w:val="28"/>
        </w:rPr>
        <w:t>№ 46-1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33763), Таскалинский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Правила оказания жилищной помощи в Таскалинском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Таскалинского районного маслихата Западно-Казахстанской области от 05.05.2026 </w:t>
      </w:r>
      <w:r>
        <w:rPr>
          <w:rFonts w:ascii="Times New Roman"/>
          <w:b w:val="false"/>
          <w:i w:val="false"/>
          <w:color w:val="000000"/>
          <w:sz w:val="28"/>
        </w:rPr>
        <w:t>№ 46-1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Таскалинского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2024 года № 19-2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Таскалинском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1 – в редакции решения Таскалинского районного маслихата Западно-Казахстанской области от 05.05.2026 </w:t>
      </w:r>
      <w:r>
        <w:rPr>
          <w:rFonts w:ascii="Times New Roman"/>
          <w:b w:val="false"/>
          <w:i w:val="false"/>
          <w:color w:val="ff0000"/>
          <w:sz w:val="28"/>
        </w:rPr>
        <w:t>№ 46-1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– услугополучатель),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Таскалинского района" (далее - услугодатель).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 исчисляется услугодателем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"Об утверждении Правил предоставления жилищной помощи" от 8 декабря 2023 года № 117 (зарегистрирован в Реестре государственной регистрации нормативных правовых актов за № 33763) (далее – Правил предоставления жилищной помощи).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цели. Предельно допустимый уровень расходов к совокупному доходу услугополучателя установлена в размере 5 (пяти) процентов.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Таскалинского районного маслихата Западно-Казахстанской области от 05.05.2026 </w:t>
      </w:r>
      <w:r>
        <w:rPr>
          <w:rFonts w:ascii="Times New Roman"/>
          <w:b w:val="false"/>
          <w:i w:val="false"/>
          <w:color w:val="000000"/>
          <w:sz w:val="28"/>
        </w:rPr>
        <w:t>№ 46-1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 Н/Қ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за № 33200).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Некоммерческое акционерное общество "Государственная корпорация "Правительство для граждан" (далее – Государственная корпорация) или на веб-портал "электронного правительства", согласно Правилам предоставления жилищной помощи.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Таскалинского районного маслихата Западно-Казахстанской области от 05.05.2026 </w:t>
      </w:r>
      <w:r>
        <w:rPr>
          <w:rFonts w:ascii="Times New Roman"/>
          <w:b w:val="false"/>
          <w:i w:val="false"/>
          <w:color w:val="000000"/>
          <w:sz w:val="28"/>
        </w:rPr>
        <w:t>№ 46-1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 Размер жилищной помощи рассчитывается услугодателем,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Таскалинского районного маслихата Западно-Казахстанской области от 05.05.2026 </w:t>
      </w:r>
      <w:r>
        <w:rPr>
          <w:rFonts w:ascii="Times New Roman"/>
          <w:b w:val="false"/>
          <w:i w:val="false"/>
          <w:color w:val="000000"/>
          <w:sz w:val="28"/>
        </w:rPr>
        <w:t>№ 46-1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услугополучателям.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 Выплата жилищной помощи услугополучателю осуществляется услугодателем через банки второго уровня.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</w:tbl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21 февраля 2020 года №44-6 "Об определении размера и порядка оказания жилищной помощи в Таскалинском районе" (зарегистрированное в Реестре государственной регистрации нормативных правовых актов за № 6059).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23 декабря 2020 года № 55-4 "О внесении изменений в решение Таскалинского районного маслихата от 21 февраля 2020 года №44-6 "Об утверждении Правил определения размера и порядка оказания жилищной помощи малообеспеченным семьям (гражданам) в Таскалинском районе" (зарегистрированное в Реестре государственной регистрации нормативных правовых актов за № 6583).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 июня 2023 года № 5-3 "О внесении изменений в решение Таскалинского районного маслихата от 21 февраля 2020 года № 44-6 "Об утверждении Правил определения размера и порядка оказания жилищной помощи малообеспеченным семьям (гражданам) в Таскалинском районе" (зарегистрированное в Реестре государственной регистрации нормативных правовых актов № 7189-07).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