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9b96" w14:textId="14a9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Сырымского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28 мая 2024 года № 20-24. Зарегистрирован в Департаменте юстиции Западно-Казахстанской области 3 июня 2024 года № 7378-07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Сырымского районного маслихата: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8 июня 2018 года №27-1 "Об утверждении регламента собрания местного сообщества сельских округов Сырымского района" (зарегистрировано в Реестре государственной регистрации нормативных правовых актов под № 5245);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5 ноября 2021 года № 10-6 "О внесении изменений и дополнений в решение Сырымского районного маслихата от 8 июня 2018 года №27-1 "Об утверждении регламента собрания местного сообщества сельских округов Сырымского района".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Сырымского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