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a7b07" w14:textId="eca7b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 района Үлкен Нарын Восточно-Казахстанской области от 4 июля 2024 года № 4/23-VIII. Зарегистрировано Департаментом юстиции Восточно-Казахстанской области 10 июля 2024 года № 9053-16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граждан", маслихат района Үлкен Нарын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государственного учреждения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"Управление координации занятости и социальных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программ Восточно-Казахстанской области"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июля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№4/23-VIII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решения маслихата района Үлкен Нарын Восточно-Казахстанской области от 22.08.2025 </w:t>
      </w:r>
      <w:r>
        <w:rPr>
          <w:rFonts w:ascii="Times New Roman"/>
          <w:b w:val="false"/>
          <w:i w:val="false"/>
          <w:color w:val="ff0000"/>
          <w:sz w:val="28"/>
        </w:rPr>
        <w:t>№ 15/152-VIII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оказания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района Үлкен Нарын Восточно-Казахстанской области,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праздничные дни – дни национальных и государственных праздников Республики Казахстан;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помощь – помощь, предоставляемая местным исполнительным органом района Үлкен Нарын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по оказанию социальной помощи – государственное учреждение "Отдел занятости и социальных программ района Үлкен Нарын", финансируемое за счет местного бюджета, осуществляющее оказание социальной помощи;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Восточно-Казахстанской области;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даты (далее – памятные даты) – профессиональные и иные праздники Республики Казахстан;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-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 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сведений из объектов информатизации;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– портал) – объект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1 раз в год).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Настоящие Правила распространяются на лиц, зарегистрированных по постоянному месту жительства на территории района Үлкен Нарын.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Участковые и специальные комиссии осуществляют свою деятельность на основании положений, утверждаемых акиматом Восточно-Казахстанской области.</w:t>
      </w:r>
    </w:p>
    <w:bookmarkEnd w:id="27"/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к праздничным дням и памятным датам оказывается периодически (1 раз в год) в виде денежных выплат следующим категориям граждан: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– 15 февраля: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– в размере 100 000 (сто тысяч) тенге;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– в размере 150 000 (сто пятьдесят тысяч) тенге;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– в размере 150 000 (сто пятьдесят тысяч) тенге;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 – в размере 150 000 (сто пятьдесят тысяч) тенге;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– в размере 150 000 (сто пятьдесят тысяч) тенге;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в размере 100 000 (сто тысяч) тенге;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– в размере 100 000 (сто тысяч) тенге;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– 8 марта: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"Мать-героиня", награжденным орденами "Материнская слава" I и II степени – в размере 15000 (пятнадцать тысяч) тенге;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в том числе детей, обучающихся по очной форме обучения в организациях (но не более чем до достижения двадцатитрехлетнего возраста) – в размере 15000 (пятнадцать тысяч) тенге;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защитника Отечества - 7 мая: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- в размере 100000 (сто тысяч)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- в размере 100000 (сто тысяч)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- в размере 100000 (сто тысяч)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- в размере 150 000 (сто пятьдесят тысяч)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ликвидации последствий катастрофы на Чернобыльской атомной электростанции в 1988-1989 годах, эвакуированные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 - в размере 150 000 (сто пятьдесят тысяч)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- в размере 70000 (семьдесят тысяч) тенге.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Победы – 9 мая: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ССР, партизанам и подпольщикам Великой Отечественной войны – в размере 5 000 000 (пять миллионов)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военнослужащие действующей армии и флота, партизаны и подпольщики Великой Отечественной войны, а также рабочие и служащие,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- 5 000 000 (пять миллионов)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проходившие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– в размере 130 000 (сто тридцать тысяч)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входившим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– в размере 130 000 (сто тридцать тысяч) тенге;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– в размере 100 000 сто тысяч) тенге;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– в размере 100 000 (сто тысяч) тенге;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члены экипажей судов транспортного флота, интернированных в начале Великой Отечественной войны в портах других государств – в размере 130 000 (сто тридцать тысяч) тенге;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– в размере 130 000 (сто тридцать тысяч) тенге;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в размере 130 000 (сто тридцать тысяч) тенге;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 (супруг)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– в размере 130 000 (сто тридцать тысяч)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130 000 (сто тридцать тысяч)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80 000 (восемьдесят тысяч)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памяти жертв политических репрессий и голода – 31 мая: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гражданам, признанным в судебном порядке либо ином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политических репрессий" порядке жертвами политических репрессий или пострадавшими от политических репрессий – в размере 13 000 (тринадцать тысяч) тенге.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Конституции Республики Казахстан – 30 августа: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в возрасте до 18 лет (одному из родителей или иным законным представителям детям с инвалидностью) – в размере 15 000 (пятнадцать тысяч)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Независимости – 16 декабря: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принимавшие участие в событиях 17-18 декабря 1986 года в Казахстане и оправданные,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политических репрессий" – в размере 200 000 (двести тысяч) тенге.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Основаниями для отнесения граждан к категории нуждающихся являются: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сиротство, отсутствие родительского попечения;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неспособность к самообслуживанию в связи с преклонным возрастом;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освобождение из мест лишения свободы, нахождение на учете службы пробации.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Единовременная социальная помощь в денежной форме оказывается следующим категориям получателей: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учета среднедушевого дохода: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помощь, оказывается, по месту нахождения пострадавшего имущества независимо от места регистрации его собственника;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имеющим наличие социально значимого заболевания;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сиротам, оставшимся без родительского попечения;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освобожденным из мест лишения свободы;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находящимся на учете службы пробации;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имеющих среднедушевой доход, не превышающий установленного порога: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неспособным к самообслуживанию в связи с преклонным возрастом;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со среднедушевым доходом, не превышающего порога, установленного в кратном отношении к прожиточному минимуму.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в денежной форме оказывается периодически (ежемесячно) без учета среднедушевого дохода: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родителям или законным представителям детей, инфицированных вирусным иммунодефицитом человека (ВИЧ) и состоящих на диспансерном учете, в двукратном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гражданам, страдающим туберкулезным заболеванием и находящимся на амбулаторном этапе лечения согласно предоставленного списка Коммунального государственного предприятия на праве хозяйственного ведения "Районная больница района Үлкен Нарын" Управления здравоохранения Восточно-Казахстанской области в размере 39320 (тридцать девять тысячи тристо двадцать) тенге.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Установить порог среднедушевого дохода лица (семьи) в размере двухкратной величины прожиточного минимума.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Предельный размер социальной помощи отдельным категориям нуждающихся граждан,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составляет 100 (сто) месячных расчетных показателей.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обращения за социальной помощью по основаниям указанным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составляют в течение трех месяцев со дня наступления событий.</w:t>
      </w:r>
    </w:p>
    <w:bookmarkEnd w:id="91"/>
    <w:bookmarkStart w:name="z101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праздничным дням и памятным датам оказывается по списку получателей, утверждаемому акиматом района Үлкен Нарын на основании формированного списка Государственной корпорации либо иных организаций, либо в электронном виде из информационных систем уполномоченного государственного органа без истребования заявлений от получателей.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Порядок оказания социальной помощи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Отказ в оказании социальной помощи осуществляется в случаях: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местным представительным органом порога для оказания социальной помощи;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Социальная помощь прекращается в случаях: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района Үлкен Нарын;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настоящего пункта не распространяется на выплату социальной помощи, назначенной по основаниям, указанным в подпунктах 1) и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порядке или в судебном порядке.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Формирования категорий получателей на выплату социальной помощи к памятным датам и праздничным дням и процесс осуществления выплаты социальной помощи через Государственную корпорацию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пунктами 26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1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