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d851" w14:textId="086d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25 сентября 2024 года № 21/6-VIII. Зарегистрировано Департаментом юстиции Восточно-Казахстанской области 27 сентября 2024 года № 9083-16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 сентября 2020 года № 56/7-VI "Об оказании социальной поддержки специалистам государственных организаций, проживающим и работающим в сельских населенных пунктах Шемонаихинского района" (зарегистрировано в Реестре государственной регистрации нормативных правовых актов под № 7539).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в редакции решения Шемонаихинского районного маслихата Восточно-Казахстанской области от 24.06.2026 </w:t>
      </w:r>
      <w:r>
        <w:rPr>
          <w:rFonts w:ascii="Times New Roman"/>
          <w:b w:val="false"/>
          <w:i w:val="false"/>
          <w:color w:val="ff0000"/>
          <w:sz w:val="28"/>
        </w:rPr>
        <w:t>№ 47/5-VIII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Шемонаихинского района" (далее – ГУ).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–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10,1734 (десять целых одна тысяча семьсот тридцать четыре десятитысячных) месячных расчетных показателей.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Шемонаихинского района на текущий финансовый год.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