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d8ef0" w14:textId="46d8e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Алтай от 21 октября 2021 года № 8/5-VII "Об определении размера и перечня категорий получателей жилищных сертификатов по району Алтай"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4 сентября 2024 года № 19/6-VIII. Зарегистрировано Департаментом юстиции Восточно-Казахстанской области 10 сентября 2024 года № 9076-16. Утратило силу решением маслихата района Алтай Восточно-Казахстанской области от 15 мая 2026 года № 41/7-VIII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Алтай Восточно-Казахстанской области от 15.05.2026 </w:t>
      </w:r>
      <w:r>
        <w:rPr>
          <w:rFonts w:ascii="Times New Roman"/>
          <w:b w:val="false"/>
          <w:i w:val="false"/>
          <w:color w:val="ff0000"/>
          <w:sz w:val="28"/>
        </w:rPr>
        <w:t>№ 41/7-VIII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Алтай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"Об определении размера и перечня категорий получателей жилищных сертификатов по району Алтай" от 21 октября 2021 года № 8/5-VII (зарегистрировано в Реестре государственной регистрации нормативных правовых актов за № 25020)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утвержденное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района Алтай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сентября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19/6-VIII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октября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8/5-VII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 жилищных сертификатов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Ветераны Великой Отечественной войны.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Ветераны, приравненные по льготам к ветеранам Великой Отечественной войны.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Ветераны боевых действий на территории других государств.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первой и второй групп.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Семьи, имеющие или воспитывающие детей с инвалидностью.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тяжелыми формами некоторых хронических заболеваний, перечисленных в списке заболеваний, утверждаемом уполномоченным органом в области здравоохранения.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Пенсионеры по возрасту.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Дети-сироты, дети, оставшиеся без попечения родителей, не достигшие двадцати девяти лет, потерявшие родителей до совершеннолетия. При призыве таких лиц на воинскую службу возраст продлевается на срок прохождения срочной воинской службы.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Кандасы.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лишившиеся жилища в результате экологических бедствий, чрезвычайных ситуаций природного и техногенного характера.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лиц, погибших (умерших) при исполнении государственных или общественных обязанностей, воинской службы, при подготовке или осуществлении полета в космическое пространство, при спасании человеческой жизни, при охране правопорядка.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Неполные семьи.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