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99246" w14:textId="a8992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размера оказании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Зайсанского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28 августа 2024 года № 25/7-VIII. Зарегистрировано Департаментом юстиции Восточно-Казахстанской области 4 сентября 2024 года № 9072-16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актах", Зайсанский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Зайсанского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Восточно-Казахстанской области от 21 сентября 2020 года "Об утверждении Правил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Зайсанского района" № 61-6. (Зарегистрировано в реестре государственной регистрации нормативно правовых актов за № 7598);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Восточно-Казахстанской области от 17 ноября 2022 года "О внесении изменений и дополнения в решение Зайсанского районного маслихата от 21 сентября 2020 года № 61-6 "Об оказании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Зайсанского района" № 25-4. (Зарегистрировано в реестре государственной регистрации нормативно правовых актов за № 30592).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№25/7-VIII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2024 года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размер оказании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Зайсанского района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- Зайсанского районного маслихата Восточно-Казахстанской области от 27.05.2025 </w:t>
      </w:r>
      <w:r>
        <w:rPr>
          <w:rFonts w:ascii="Times New Roman"/>
          <w:b w:val="false"/>
          <w:i w:val="false"/>
          <w:color w:val="ff0000"/>
          <w:sz w:val="28"/>
        </w:rPr>
        <w:t>№ 35/5-VIII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 вводится в действие по истечении десяти календарных дней после дня его первого официального опубликования).</w:t>
      </w:r>
    </w:p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 агропромышленного комплекса и сельских территорий" и определяют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Зайсанского района.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социальной поддержки осуществляется уполномоченным органом-государственным учреждением "Отдел занятости и социальных программ Зайсанского района".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 размер оказания социальной поддержки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поддержка по оплате коммунальных услуг и приобретению топлива оказывается за счет бюджетных средств, специалистам государственных организаций здравоохранения, социального обеспечения, образования, культуры, спорта и ветеринарии проживающим и работающим в сельских населенных пунктах Зайсанского района, без истребования заявлений от получателей, на основании сводных списков, утвержденных первыми руководителями государственных организаций, в денежной форме путем перечисления на текущие счета получателей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поддержка оказывается лицам, постоянно проживающим и работающим в сельских населенных пунктах на территории Зайсанского района.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поддержка оказывается один раз в год за счет средств бюджета в размере 10,9359 (десять целых девять тысячи триста пятьдесят девять десяти тысячных) месячных расчетных показателей.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