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9469" w14:textId="f669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мая 2024 года № 22/4-VIII. Зарегистрировано Департаментом юстиции Восточно-Казахстанской области 31 мая 2024 года № 9025-16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Зайсанского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 занятости 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Восточно-Казахстанской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"___"____________20__года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Зайсанского районного маслихата Восточно-Казахстанской области от 29.06.2026 </w:t>
      </w:r>
      <w:r>
        <w:rPr>
          <w:rFonts w:ascii="Times New Roman"/>
          <w:b w:val="false"/>
          <w:i w:val="false"/>
          <w:color w:val="ff0000"/>
          <w:sz w:val="28"/>
        </w:rPr>
        <w:t>№ 51/6-VIII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Зайсанского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Зайсанского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Зайсанского района", финансируемое за счет местного бюджета, осуществляющее оказание социальной помощи;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социальной поддержки, предусмотренные пунктом 4 статьи 71, пунктом 3 статьи 170,  пунктом 3 статьи 229 Социального кодекса Республики Казахстан, подпунктом 2) пункта 1 статьи 10, подпунктом 2) пункта 1 статьи 11, подпунктом 2) пункта 1 статьи 12, подпунктом 2) статьи 13, статьей 17 Закона Республики Казахстан "О ветеранах", оказываются в порядке, определенном настоящими Правилами.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периодически (один раз в год), осуществляется с месяца обращения.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местными представительными органами по представлению МИО.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 и 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следующим категориям граждан: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(сто пятьдесят) 150 000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(сто пятьдесят тысяч) 150 000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(сто пятьдесят тысяч) 150 000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(сто пятьдесят тысяч) 150 000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(сто пятьдесят тысяч) 150 000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(сто пятьдесят тысяч) 150 000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(сто пятьдесят тысяч) 150 000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–в размере (пятьнадцать тысяч) 15 000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-в размере (пятьнадцать тысяч) 15 000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150 000 (сто пятьдесят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150 000 (сто пятьдесят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15 000 (пятнадцать тысяч) тенге.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–в размере (пять миллионов) 5 000 000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(пять миллионов) 5 000 000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 - в размере (сто тридцать тысяч) 130 000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 - в размере (сто тридцать тысяч) 130 000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(сто тридцать тысяч) 130 000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(сто тридцать тысяч) 130 000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которые в период Великой Отечественной войны были переведены на положение военнослужащих - в размере (сто тридцать тысяч) 130 000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(сто тридцать тысяч) 130 000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(сто тридцать тысяч) 130 000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(сто тридцать тысяч) 130 000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(сто тридцать тысяч) 130 000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(восемьдесят тысяч) 80 000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жертвами политических репрессий или пострадавшими от политических репрессий, имеющим инвалидность или являющимся пенсионерами – в размере (тринадцать тысяч) 13 000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закрытия Семипалатинского ядерного полигона – 29 августа: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- в размере (пятьнадцать тысяч) 15 000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оправданным лицам, подвергшимся репрессиям за участие в событиях 17-18 декабря 1986 года в Казахстане – в размере (двести тысяч) 200 000 тенге.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имеющим среднедушевой доход, не превышающий порог, установленный местными представительными органами - до 100 месячных расчетных показателей.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стихийного бедствия – в размере 100 месячных расчетных показателей;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пожара – в размере 100 месячных расчетных показателей.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 Сроки обращения по данным основаниям составляют в течение трех месяцев со дня наступления событий.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лицам, имеющим социально значимые заболеваниябез учета среднедушевого дохода: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периодически (ежемесячно):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законным представителям детей, инфицированных вирусом иммунодефицита человека (ВИЧ) и состоящих на диспансерном учете, в двукратном размере величины прожиточного минимума;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Зайсанского района" Управления здравоохранения Восточно-Казахстанской области - оказываетяся в размере 7 месячных расчетных показателей.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 (один раз в год):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другие социально значимые заболевания, один раз в год оказывается в размере до 20 месячных расчетных показателей без учета среднедушевого дохода.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Порог среднедушевого дохода для назначения помощи устанавливается в размере двухкратной величины прожиточного минимума Республики Казахстан.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 Категории получателей социальной помощи определяются МИО.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 правилам, или электронно на портал с заявлением по форме согласно приложению 1-1 Типовым правилам.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Типовым правилам.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 правилам.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оказания социальной помощи определяется главой 3 Типовых правил.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 пункта 8 настоящих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судебном порядке.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22/4-VIII</w:t>
            </w:r>
          </w:p>
        </w:tc>
      </w:tr>
    </w:tbl>
    <w:bookmarkStart w:name="z11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Зайсанского районного маслихата признанных утратившими силу: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марта 2014 года №23-2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№3217);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18 июля 2014 года №26-5/І "О внесении изменения и дополнения в решение Зайсанского районного маслихата от 6 марта 2014 года №23-2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№3448);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12 августа 2016 года №5-6/4 "О внесении изменения и дополнения в решение Зайсанского районного маслихата от 6 марта 2014 года №23-2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№4659);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июня 2017 года №13-2 "О внесении изменения в решение Зайсанского районного маслихата от 6 марта 2014 года №23-2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№5091);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9 апреля 2018 года №24-9 "О внесении изменения в решение Зайсанского районного маслихата от 6 марта 2014 года №23-2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№5-11-156);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мая 2019 года №40-7 "О внесении изменения в решение Зайсанского районного маслихата от 6 марта 2014 года №23-2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№5999);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27 декабря 2019 года №49-4/2 "О внесении изменения в решение Зайсанского районного маслихата от 6 марта 2014 года №23-2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№6508);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31 марта 2020 года №52-8/1 "О внесении изменения в решение Зайсанского районного маслихата от 6 марта 2014 года №23-2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№6960);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4 мая 2021 года №5-2 "О внесении изменения в решение Зайсанского районного маслихата от 6 марта 2014 года №23-2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№8758);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18 октября 2022 года №24-1 "О внесении изменения в решение Зайсанского районного маслихата от 6 марта 2014 года №23-2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№30375).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