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d1456" w14:textId="8bd14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размеров и определения перечня отдельных категорий нуждающихся граждан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Риддерского городского маслихата Восточно-Казахстанской области от 10 января 2024 года № 11/16-VIII. Зарегистрировано Департаментом юстиции Восточно-Казахстанской области 22 января 2024 года № 8952-16. Утратило силу решением Риддерского городского маслихата Восточно-Казахстанской области от 28 ноября 2025 года № 32/5-VIII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Риддерского городского маслихата Восточно-Казахстанской области от 28.11.2025 </w:t>
      </w:r>
      <w:r>
        <w:rPr>
          <w:rFonts w:ascii="Times New Roman"/>
          <w:b w:val="false"/>
          <w:i w:val="false"/>
          <w:color w:val="ff0000"/>
          <w:sz w:val="28"/>
        </w:rPr>
        <w:t>№ 32/5-VIII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Риддерский городской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размеров и определения перечня отдельных категорий нуждающихся граждан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Риддерского городского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Риддерского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Нужных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государственного учреждения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"Управление координации занятости и социальных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программ Восточно-Казахстанской области"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 2023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А. Мусинова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10 января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11/16-VIII</w:t>
            </w:r>
          </w:p>
        </w:tc>
      </w:tr>
    </w:tbl>
    <w:bookmarkStart w:name="z1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размеров и определения перечня отдельных категорий нуждающихся граждан</w:t>
      </w:r>
    </w:p>
    <w:bookmarkEnd w:id="1"/>
    <w:bookmarkStart w:name="z13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социальной помощи, установления ее размеров и определения перечня отдельных категорий нуждающихся граждан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-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граждан.</w:t>
      </w:r>
    </w:p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-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- комиссия, создаваемая решением акима города Риддер Восточно-Казахстанской области,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праздничные дни - дни национальных и государственных праздников Республики Казахстан;</w:t>
      </w:r>
    </w:p>
    <w:bookmarkStart w:name="z1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социальная помощь - помощь, предоставляемая местным исполнительным органом города Риддер в денежной или натуральной форме отдельным категориям нуждающихся граждан (далее - получатели), а также к праздничным дням и памятным датам;</w:t>
      </w:r>
    </w:p>
    <w:bookmarkEnd w:id="4"/>
    <w:bookmarkStart w:name="z2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по оказанию социальной помощи - государственное учреждение "Отдел занятости и социальных программ города Риддера", финансируемое за счет местного бюджета, осуществляющее оказание социальной помощи;</w:t>
      </w:r>
    </w:p>
    <w:bookmarkEnd w:id="5"/>
    <w:bookmarkStart w:name="z2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- минимальный денежный доход на одного человека, равный по величине стоимости минимальной потребительской корзины, рассчитываемой органами статистики Восточно-Казахстанской области;</w:t>
      </w:r>
    </w:p>
    <w:bookmarkEnd w:id="6"/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- доля совокупного дохода семьи, приходящаяся на каждого члена семьи в месяц;</w:t>
      </w:r>
    </w:p>
    <w:bookmarkEnd w:id="7"/>
    <w:bookmarkStart w:name="z2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праздничные даты (далее - памятные даты) - профессиональные и иные праздники Республики Казахстан; 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участковая комиссия - специальная комиссия, создаваемая решением акима города Риддер для проведения обследования материального положения лиц (семей), обратившихся за социальной помощью;</w:t>
      </w:r>
    </w:p>
    <w:bookmarkStart w:name="z2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предельный размер - утвержденный максимальный размер социальной помощи.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 Республики Казахстан,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Правилами.</w:t>
      </w:r>
    </w:p>
    <w:bookmarkStart w:name="z2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1 раз в год).</w:t>
      </w:r>
    </w:p>
    <w:bookmarkEnd w:id="10"/>
    <w:bookmarkStart w:name="z2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Правила распространяются на лиц, зарегистрированных по постоянному месту жительства на территории города Риддер.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Участковые и специальные комиссии осуществляют свою деятельность на основании положений, утверждаемых акиматом Восточно-Казахстанской области.</w:t>
      </w:r>
    </w:p>
    <w:bookmarkStart w:name="z3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12"/>
    <w:bookmarkStart w:name="z3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к праздничным дням и памятным датам оказывается периодически (1 раз в год) в виде денежных выплат следующим категориям граждан:</w:t>
      </w:r>
    </w:p>
    <w:bookmarkEnd w:id="13"/>
    <w:bookmarkStart w:name="z3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- 15 февраля:</w:t>
      </w:r>
    </w:p>
    <w:bookmarkEnd w:id="14"/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Советских Социалистических Республик (далее -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– в размере 100 000 (сто тысяч) тенге;</w:t>
      </w:r>
    </w:p>
    <w:bookmarkEnd w:id="15"/>
    <w:bookmarkStart w:name="z3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в размере 100 000 (сто тысяч) тенге;</w:t>
      </w:r>
    </w:p>
    <w:bookmarkEnd w:id="16"/>
    <w:bookmarkStart w:name="z3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- в размере 100 000 (сто тысяч) тенге;</w:t>
      </w:r>
    </w:p>
    <w:bookmarkEnd w:id="17"/>
    <w:bookmarkStart w:name="z3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- в размере 100 000 (сто тысяч) тенге;</w:t>
      </w:r>
    </w:p>
    <w:bookmarkEnd w:id="18"/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в размере 100 000 (сто тысяч) тенге;</w:t>
      </w:r>
    </w:p>
    <w:bookmarkEnd w:id="19"/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– в размере 100 000 (сто тысяч) тенге;</w:t>
      </w:r>
    </w:p>
    <w:bookmarkEnd w:id="20"/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в размере 100 000 (сто тысяч) тенге;</w:t>
      </w:r>
    </w:p>
    <w:bookmarkEnd w:id="21"/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- 8 марта:</w:t>
      </w:r>
    </w:p>
    <w:bookmarkEnd w:id="22"/>
    <w:bookmarkStart w:name="z4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I и II степени – в размере 15 000 (пятнадцать тысяч) тенге;</w:t>
      </w:r>
    </w:p>
    <w:bookmarkEnd w:id="23"/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семьям, имеющим четырех и более совместно проживающих несовершеннолетних детей, в том числе детей, обучающихся по очной форме обучения в организациях (но не более чем до достижения двадцатитрехлетнего возраста) – в размере 15 000 (пятнадцать тысяч) тенге;</w:t>
      </w:r>
    </w:p>
    <w:bookmarkEnd w:id="24"/>
    <w:bookmarkStart w:name="z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Праздник единства народа Казахстана - 1 мая:</w:t>
      </w:r>
    </w:p>
    <w:bookmarkEnd w:id="25"/>
    <w:bookmarkStart w:name="z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по зрению 1, 2 группы - в размере 30 000 (тридцать тысяч) тенге;</w:t>
      </w:r>
    </w:p>
    <w:bookmarkEnd w:id="26"/>
    <w:bookmarkStart w:name="z4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защитника Отечества - 7 мая:</w:t>
      </w:r>
    </w:p>
    <w:bookmarkEnd w:id="27"/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100 000 (сто тысяч) тенге;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100 000 (сто тысяч) тенге;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100 000 (сто тысяч) тенге;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- в размере 100 000 (сто тысяч) тенге;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из числа участников ликвидации последствий катастрофы на Чернобыльской атомной электростанции в 1988-1989 годах, эвакуированные (самостоятельно выехавших) из зон отчуждения и отселения в Республику Казахстан, включая детей, которые на день эвакуации находились во внутриутробном состоянии - в размере 100 000 (сто тысяч) тенге;</w:t>
      </w:r>
    </w:p>
    <w:bookmarkEnd w:id="32"/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- в размере 70 000 (семьдесят тысяч) тенге;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– в размере 13 000 (тринадцать тысяч) тенге;</w:t>
      </w:r>
    </w:p>
    <w:bookmarkEnd w:id="34"/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Победы - 9 мая: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- в размере 1500 000 (один миллион пятьсот тысяч) тенге;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партизаны и подпольщики Великой Отечественной войны, а также рабочие и служащие, которым инвалидность установлена вследствие ранения, контузии, увечья или заболевания, полученным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- в размере 1 500 000 (один миллион пятьсот тысяч) тенге;</w:t>
      </w:r>
    </w:p>
    <w:bookmarkEnd w:id="37"/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проходившие в период Великой Отечественной войны службу в городах, участие в обороне которых засчитывалось до 1 января 1998 года в выслугу лет для назначения пенсии на льготных условиях, установленных для военнослужащих частей действующей армии - в размере 100 000 (сто тысяч) тенге;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штабах, учреждениях, входившим в состав действующей армии в период Великой Отечественной войны, либо находившимся в соответствующие периоды в городах, участие в обороне которых засчитывалось до 1 января 1998 года в выслугу лет для назначения пенсии на льготных условиях, установленных для военнослужащих частей действующей армии - в размере 100 000 (сто тысяч) тенге;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которые в период Великой Отечественной войны находились в составе частей, штабов и учреждений, входивших в состав действующей армии и флота, в качестве сыновей (воспитанников) полков и юнг - в размере 100 000 (сто тысяч) тенге;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 - в размере 100 000 (сто тысяч) тенге;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 специальных формирований Народного комиссариата путей сообщения, Народного комиссариата связи, плавающего состава промысловых и транспортных судов и летно-подъемного состава авиации, Народного комиссариата рыбной промышленности бывшего Союза ССР, морского и речного флота, летно-подъемного состава Главсевморпути,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фронтов, оперативных зон флотов, а также члены экипажей судов транспортного флота, интернированных в начале Великой Отечественной войны в портах других государств - в размере 100 000 (сто тысяч) тенге;</w:t>
      </w:r>
    </w:p>
    <w:bookmarkEnd w:id="42"/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работавшим в период блокады в городе Ленинграде на предприятиях, в учреждениях и организациях города и награжденным медалью "За оборону Ленинграда" или знаком "Житель блокадного Ленинграда" - в размере 100 000 (сто тысяч) тенге;</w:t>
      </w:r>
    </w:p>
    <w:bookmarkEnd w:id="43"/>
    <w:bookmarkStart w:name="z6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в размере 100 000 (сто тысяч) тенге;</w:t>
      </w:r>
    </w:p>
    <w:bookmarkEnd w:id="44"/>
    <w:bookmarkStart w:name="z6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признававшимся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– в размере 100 000 (сто тысяч) тенге;</w:t>
      </w:r>
    </w:p>
    <w:bookmarkEnd w:id="45"/>
    <w:bookmarkStart w:name="z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– в размере 100 000 (сто тысяч) тенге;</w:t>
      </w:r>
    </w:p>
    <w:bookmarkEnd w:id="46"/>
    <w:bookmarkStart w:name="z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ненагражденным орденами и медалями бывшего Союза ССР за самоотверженный труд и безупречную воинскую службу в тылу в годы Великой Отечественной войны – в размере 50 000 (пятьдесят тысяч) тенге;</w:t>
      </w:r>
    </w:p>
    <w:bookmarkEnd w:id="47"/>
    <w:bookmarkStart w:name="z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памяти жертв политических репрессий и голода – 31 мая: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гражданам, признанным в судебном порядке либо ином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порядке жертвами политических репрессий или пострадавшими от политических репрессий – в размере 13 000 (тринадцать тысяч) тенге;</w:t>
      </w:r>
    </w:p>
    <w:bookmarkStart w:name="z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Конституции Республики Казахстан – 30 августа:</w:t>
      </w:r>
    </w:p>
    <w:bookmarkEnd w:id="49"/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в возрасте до 18 лет (одному из родителей или иным законным представителям детей с инвалидностью) – в размере 30 000 (тридцать тысяч) тенге;</w:t>
      </w:r>
    </w:p>
    <w:bookmarkEnd w:id="50"/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ребенку-сироте (детям-сиротам, ребенку (детям), оставшимся без попечения родителей (родителя) в возрасте до 18 лет (законному представителю ребенка-сироты (детей-сирот, ребенка (детей), оставшимся без попечения родителей (родителя) в возрасте до 18 лет – в размере 30 000 (тридцать тысяч) тенге;</w:t>
      </w:r>
    </w:p>
    <w:bookmarkEnd w:id="51"/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День Независимости – 16 декабря:</w:t>
      </w:r>
    </w:p>
    <w:bookmarkEnd w:id="52"/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– в размере 200 000 (двести тысяч) тенге.</w:t>
      </w:r>
    </w:p>
    <w:bookmarkEnd w:id="53"/>
    <w:bookmarkStart w:name="z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Основаниями для отнесения граждан к категории нуждающихся являются:</w:t>
      </w:r>
    </w:p>
    <w:bookmarkEnd w:id="54"/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 или пожара;</w:t>
      </w:r>
    </w:p>
    <w:bookmarkEnd w:id="55"/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социально значимого заболевания;</w:t>
      </w:r>
    </w:p>
    <w:bookmarkEnd w:id="56"/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среднедушевого дохода, не превышающего порога, установленного в кратном отношении к прожиточному минимуму;</w:t>
      </w:r>
    </w:p>
    <w:bookmarkEnd w:id="57"/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сиротство, отсутствие родительского попечения;</w:t>
      </w:r>
    </w:p>
    <w:bookmarkEnd w:id="58"/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неспособность к самообслуживанию в связи с преклонным возрастом;</w:t>
      </w:r>
    </w:p>
    <w:bookmarkEnd w:id="59"/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освобождение из мест лишения свободы, нахождение на учете службы пробации.</w:t>
      </w:r>
    </w:p>
    <w:bookmarkEnd w:id="60"/>
    <w:bookmarkStart w:name="z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Единовременная социальная помощь в денежной форме оказывается следующим категориям получателей:</w:t>
      </w:r>
    </w:p>
    <w:bookmarkEnd w:id="61"/>
    <w:bookmarkStart w:name="z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имеющих среднедушевой доход, не превышающий установленного порога: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 (семьям), имеющим наличие социально значимого заболевания; 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сиротам;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оставшимся без родительского попечения;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неспособным к самообслуживанию в связи с преклонным возрастом; 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освобожденным из мест лишения свободы; 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находящимся на учете службы пробации;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 учета среднедушевого дохода: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имуществу вследствие стихийного бедствия или пожара.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Социальная помощь в денежной форме оказывается периодически (ежемесячно) без учета среднедушевого дохода: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детей, инфицированных вирусом иммунодефицита человека (ВИЧ) и состоящих на диспансерном учете, в двукратном размере величины прожиточного минимума, установленного Законом Республики Казахстан о республиканском бюджете на соответствующий финансовый год;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страдающим туберкулезным заболеванием и находящимся на амбулаторном этапе лечения согласно предоставленного списка Коммунальным государственным предприятием на праве хозяйственного ведения "Риддерская городская больница" управления здравоохранения Восточно-Казахстанской области в размере 34 500 (тридцать четыре тысячи пятьсот) тенге.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Установить порог среднедушевого дохода гражданину (семье) в размере двухкратной величины прожиточного минимума.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Предельный размер социальной помощи отдельным категориям нуждающихся граждан,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составляет 100 (сто) месячных расчетных показателей.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обращения за социальной помощью по основаниям указанным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составляют в течении трех месяцев со дня наступления событий.</w:t>
      </w:r>
    </w:p>
    <w:bookmarkStart w:name="z97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76"/>
    <w:bookmarkStart w:name="z9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Социальная помощь к праздничным дням и памятным датам оказывается по списку, утверждаемому акиматом города Риддер по предоставлению Государственной корпорации либо иных организаций без истребования заявлений от получателей.</w:t>
      </w:r>
    </w:p>
    <w:bookmarkEnd w:id="77"/>
    <w:bookmarkStart w:name="z9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Финансирование расходов на предоставление социальной помощи осуществляется в пределах средств, предусмотренных местным бюджетом на текущий финансовый год.</w:t>
      </w:r>
    </w:p>
    <w:bookmarkEnd w:id="78"/>
    <w:bookmarkStart w:name="z10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Социальная помощь предоставляется в денежной форме через банки второго уровня или организации, имеющие лицензии на соответствующие виды банковских операций, путем перечисления на счета получателей.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Порядок оказания социальной помощи определяется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Start w:name="z10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Отказ в оказании социальной помощи осуществляется в случаях:</w:t>
      </w:r>
    </w:p>
    <w:bookmarkEnd w:id="80"/>
    <w:bookmarkStart w:name="z10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81"/>
    <w:bookmarkStart w:name="z10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82"/>
    <w:bookmarkStart w:name="z10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 установленного местным представительным органом порога для оказания социальной помощи.</w:t>
      </w:r>
    </w:p>
    <w:bookmarkEnd w:id="83"/>
    <w:bookmarkStart w:name="z10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Социальная помощь прекращается в случаях:</w:t>
      </w:r>
    </w:p>
    <w:bookmarkEnd w:id="84"/>
    <w:bookmarkStart w:name="z10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85"/>
    <w:bookmarkStart w:name="z10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города Риддер;</w:t>
      </w:r>
    </w:p>
    <w:bookmarkEnd w:id="86"/>
    <w:bookmarkStart w:name="z10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государственные медико-социальные учреждения;</w:t>
      </w:r>
    </w:p>
    <w:bookmarkEnd w:id="87"/>
    <w:bookmarkStart w:name="z11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заявителем.</w:t>
      </w:r>
    </w:p>
    <w:bookmarkEnd w:id="88"/>
    <w:bookmarkStart w:name="z11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прекращается с месяца наступления указанных обстоятельств.</w:t>
      </w:r>
    </w:p>
    <w:bookmarkEnd w:id="89"/>
    <w:bookmarkStart w:name="z11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порядке или в судебном порядке.</w:t>
      </w:r>
    </w:p>
    <w:bookmarkEnd w:id="90"/>
    <w:bookmarkStart w:name="z11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10 января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11/16-VIII</w:t>
            </w:r>
          </w:p>
        </w:tc>
      </w:tr>
    </w:tbl>
    <w:bookmarkStart w:name="z115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Риддерского городского маслихата</w:t>
      </w:r>
    </w:p>
    <w:bookmarkEnd w:id="9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Риддерского городского маслихата от 19 мая 2022 года №15/2-VII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28386).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Риддерского городского маслихата от 6 октября 2022 года №20/6-VII "О внесении изменений в решение Риддерского городского маслихата от 19 мая 2022 года № 15/2-VII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30213).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Риддерского городского маслихата от 6 июня 2023 года № 3/3-VIII "О внесении изменений и дополнения в решение Риддерского городского маслихата от 19 мая 2022 года № 15/2-VII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8871-16).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