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9fb6" w14:textId="be19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10 декабря 2020 года № 4618 "Об определении мест для размещения агитационных печатных материалов в период избирательных кампаний"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3 декабря 2024 года № 4433. Зарегистрировано Департаментом юстиции Восточно-Казахстанской области 6 декабря 2024 года № 9112-16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10 декабря 2020 года № 4618 "Об определении мест для размещения агитационных печатных материалов в период избирательных кампаний" (зарегистрировано в Реестре государственной регистрации нормативных правовых актов за № 7983)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города Усть-Каменогорска";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вступительную часть (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акимат города Усть-Каменогорска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Совместно с Усть-Каменогорской городской территориальной избирательной комиссией определить места для размещения агитационных печатных материалов для всех кандидатов на территории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Танекенов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Усть-Каменогорская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городская территориальная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2024 года № 4433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2020 года № 4618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города Усть-Каменогорска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на землях общего 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 № 16/1, возле магазина "Айгуль"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 № 4, возле магазина "Губка Опт"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Утепова № 13/1, возле торгового дома "Достык"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Қазыбек би № 5в, возле торгового центра "Көкжал"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Илияса Есенберлина, возле входной группы аллеи "Өскемен"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жилой район, улица Қайым Мухамедханов, участок 271, возле ресторана "Карина"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№ 6, возле продовольственного магазина "Адиль"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 № 2/2, возле продуктового магазина "Даниил"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 № 59, возле кинотеатра "Юбилейный"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 № 72, возле универсального магазина "Орталық"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Ауэзова № 28, возле торгового комплекса "Император"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Ауэзова № 11/1, возле торгового дома "Эмилия"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имени Е.П. Славского, возле автобусной остановки "Речной вокзал"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Антона Чехова № 54, возле кинотеатра "Эхо"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 № 62, возле торгово-развлекательного комплекса "ADK River"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имени Е.П. Славского № 22, возле универсального магазина "Иннарус"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 № 78, возле магазина "Березка"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 № 142, возле рынка "Центральный"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 № 144, возле торгового дома "Zangar"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 № 114, возле магазина "Волна"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 № 62, возле столовой, на конечной остановке "Пристань"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Мызы, возле Усть-Каменогорского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№ 185/4 к2, на въезде в оптово-розничный комплекс "Дина"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№ 237/1, возле продовольственного магазина "Арун"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Багдата Шаяхметова № 15, возле торгового центра "Кристалл"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Багдата Шаяхметова № 6, возле Дома культуры акционерного общества "Усть-Каменогорский 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Джека Лондона № 26/3, возле мини-маркета "Магнат"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Молдагуловой № 15/Б, возле мини-маркета "ЕL-market"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 № 55/3, возле мини-маркета "Айзере"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Каныша Сатпаева № 15Б, возле гипермаркета "A-store"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Ульяновская № 89, возле врачебной амбулатории коммунального государственного предприятия на праве хозяйственного ведения "Городская поликлиника № 2 города Усть-Каменогорска" управления здравоохранения Восточно-Казахстанского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Атлантическая № 38, возле торгового центра "Халық"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№ 20, возле автобусной остановки "Площадь Ушанова"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№ 68, возле здания коммунального государственного учреждения "Дом дружбы – центр общественного согласия" аппарата акима Восточно-Казахстанской области, со стороны магазина "Элегант"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№ 8, возле Усть-Каменогорского автовокзала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Достоевского № 6, возле рынка "Заречный"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 № 21/1, возле автобусной остановки "Больничный комплекс"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Шәкәрім № 162А (корпус 2), возле рынка "Галит"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Космическая № 9, возле торгового дома "Сара"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четная сторона проспекта Нурсултана Назарбаева, возле автобусной остановки "Дворец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нечетная сторона проспекта Нурсултана Назарбаева, возле автобусной остановки "Дворец спорта"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№ 37, возле торгового дома "Металлург"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№ 87А, возле автобусной остановки "Электротовары"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Севастопольская № 5, возле универсального магазина "Восход"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Виноградова № 17А, возле рынка "Dos-Nar"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Даулета Серикбаева, возле автобусной остановки "ВКГТУ"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№ 148, возле автобусной остановки "Электротовары"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Нурсултана Назарбаева № 326, возле автомобильной заправочной станции "Гелиос"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Мұхамеджан Тынышпаев № 122, возле мебельного салона "Мелодия"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Мұхамеджан Тынышпаев № 111, возле автобусной остановки "Теміржолшылар"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Теміржолшылар № 81а, возле автобусной остановки "Теміржолшылар"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Теміржолшылар № 93/2, возле железнодорожного вокзала "Өскемен-1"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Вострецова № 6, возле универсального магазина "Экспресс"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 № 331/1, возле супермаркета "Самал"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 № 494Б, возле магазина "Каштан"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Бажова № 501А, возле продовольственного магазина "Прибалтика"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жилой район, улица Молодова № 1/1, возле продуктового магазина "Нурай"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Максима Горького № 11а, возле административного здания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Ярославская № 103Б, возле продовольственного магазина "АсАй"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Гайсы Аязбаева № 16, возле автобусной остановки "село Ахмирово"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Қондыбаева № 102/1, возле продуктового магазина "Зайла"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Ново-Ахмирово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Военный городок № 1, № 17, возле административного здания республиканского государственного учреждения "Войсковая часть 27943" Министерства обороны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