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b116e" w14:textId="1cb11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Восточно-Казахстанского областного акимата от 3 июля 2024 года №172 "Об утверждении перечня и норм субсидий на пестициды, биоагенты (энтомофаги) на 2024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10 октября 2024 года № 247. Зарегистрировано Департаментом юстиции Восточно-Казахстанской области 17 октября 2024 года № 9094-16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3 июля 2024 года №172 "Об утверждении перечня и норм субсидий на пестициды, биоагенты (энтомофаги) на 2024 год" (зарегистрированное в Реестре государственной регистрации нормативных правовых актов за № 9048-16)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дополнить строками 625-700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сельского хозяйства Восточно-Казахстанской области в установленном законодательством Республики Казахстан порядке обеспечить: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сайте Восточно-Казахстанского областного акимата после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Восточно-Казахстанской области по вопросам агропромышленного комплекса.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247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2024 года № 172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килограмм, грамм, штук)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пестицидов, биоагентов (энтомофагов)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2,4-Д, 357 грамм на литр + дикамба, 124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фенхлоразол-этил (антидот),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на литр + клодинафоп-пропаргил, 45 грамм на литр + клоквинтоцет-мексил (антидот), 34,5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 на литр + флорасулам, 7,4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на литр + имазапир, 15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на литр + мефенпир-диэтил (антидот),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на литр + клопиралид,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330 грамм на литр + фомесафен,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Когорта,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Касугамицин, 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Касумин 2л, 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Вациплант, текучая паста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150 грамм на литр +лямбда-цигалотрин, 100 грамм на литр + луфенурон, 75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Топ 325,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Авангард,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Флуметсулам,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Фарго,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 натрия,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Кентавр,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Нексус,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на литр + никосульфурон 37,5 грамм на литр +пиклорам 17,5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Фултайм,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180 грамм на литр + азоксистробин, 120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Балий, концентрат микроэмульсии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400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Кобальт,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240 грамм на литр + ципроконазол, 160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Фипронил, 250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Скутум,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Фомесафен, 95 грамм на литр + хизалофоп-п-этил, 25 грамм на литр + кломазон, 230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Аватар 35%,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 Супер 33%,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100 грамм на литр + лямбда-цигалотрин,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Анима, микрокапсулированная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на литр + МЦПА,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Бропак,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изопропиламинная соль, 410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Виктори,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Вольник, водный раствор.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Гербастар,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Д–Армон–Эфир 72%,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МЦПА, 750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Детокс 75% 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на литр + лямбда- цигалотрин, 106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Изуми,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 0,005% гранулы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Клетошанс,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Форте 200,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350 грамм на килограмм + трибенурон-метил, 200 грамм на килограмм + флорасулам, 80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Нордстрим,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22 643,00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на литр + тебуконазол,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Универсал,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аммонийная соль,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 80 %, водно-диспергируемые гранулы.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500 грамм на литр + луфенурон, 50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85 грамм на литр + эпиксиконазол,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Роскана,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 в виде сложного 2-этилгексилового эфира, 452 грамм на литр + флорасулам, 6,25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Сварог,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100 грамм на литр + абамектин, 40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Стилет,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на литр + ципроконазол, 80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Стробишанс Про,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4 972,00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на литр + мефенпир-диэтил (антидот), 27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Талака 100, концентрат эмульсии.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Трибин 750,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800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грамм на 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40 грамм на литр + имазамокс, 30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Эсхил, водно-гликолевый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на литр + эпоксиконазол, 62,5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Флэкс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 цигалотрин, 100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 (дибромид), 300 грамм на 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4 592,00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