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24bc" w14:textId="7802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пестициды, биоагенты (энтомофаги)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июля 2024 года № 172. Зарегистрировано Департаментом юстиции Восточно-Казахстанской области 5 июля 2024 года № 9048-16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и нормы субсидий на пестициды, биоагенты (энтомофаги)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Восточно-Казахстанской области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сайте Восточно-Казахстанского областного акимата после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Восточно-Казахстанской области по вопросам агропромышленного комплекса.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2024 года № 172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пестициды, биоагенты (энтомофаги) на 2024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 постановлением Восточно-Казахстанского областного акимата от 10.10.2024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410 грамм на литр + флорасулам, 5 грамм на литр + флуроксипир,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510 грамм на литр + флуроксипир, 90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350 грамм на литр + флорасулам, 7,4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440 грамм на литр + карфентразон-этил, 20 грамм на литр + флуросипир,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С7-С9), 550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 на литр + флорасулам, 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300 грамм на литр + флорасулам, 3,7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850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 на литр + дикамбы кислота в виде диметиламинной соли,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 на литр+ пиклорам, 37,5 грамм на литр + флорасулам, 10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 на литр + флорасулам, 5,35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грамм на литр + 2,4-Д кислота (сложный 2-этилгексиловый эфир), 410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 на литр + флорасулам, 7,4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 на литр + флорасулам, 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 на литр + флорасулам, 6,25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300 грамм на литр + флорасулам, 6,25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 на литр + дикамба, 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564 грамм на 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 на 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грамм на литр МЦПА кислоты, в виде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грамм на литр + ацетамиприд,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 на литр + тебуконазол,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 на литр + ципроконазол, 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 на литр + эпоксиконазол, 160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 на литр + тебуконазол, 317 грамм на литр + флутриафол, 93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 на литр + дифлубензурон,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 на литр + тиаметоксам, 147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 на литр + имидаклоприд, 100 грамм на литр + клотианидин,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 на килограмм + тифенсульфурон, 350 грамм на килограмм + метсульфурон-метил, 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 на килограмм + метсульфурон-метил, 150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20%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 на литр + хизалофоп-п-этил 45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 на литр + имазамокс, 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на литр + имазамокс, 22,4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10%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520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 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 50%,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 на литр + дикват, 35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 на литр + фенмедифам,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 на литр + фенмедифама, 110 грамм на 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 на литр + фенмедифам,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 на литр + хлорсульфурон кислоты, 22,2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 на литр + 2,4 Д кислота, 357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 на литр + никосульфурон,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на килограмм + трибенурон-метил, 120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 на килограмм + триасульфурон, 41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2,4-Д кислота, 357 грамм на литр + дикамба, 124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 на литр + бета-циперметрин,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на литр + гамма-цигалотрин, 6,4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 на литр + квинмерак,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 на литр + хлоримурон-этил, 12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 на литр + имазапир, 7,5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 2,4%,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 на литр + имазапир, 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4,8%,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 на килограмм + имазапир, 150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водный растворк.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 на килограмм + хлоримурон-этил, 150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 на литр + имазапир, 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 на литр +бета-цифлутрин, 90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 на литр+ лямбда-цигалотрин,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на литр + альфа-циперметрин,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11,3 грамм на килограмм + тиенкарбазон-метил, 22,5 грамм на килограмм + мефенпир-диэтил-антидот, 135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25 грамм на литр + амидосульфурон, 100 грамм на литр + мефенпир-диэтил -антидот,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 на литр + 2,4-Д-2-этилгексил, 430 грамм на литр + мефенпир-диэтил (антидот), 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 на литр + азоксистробина,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 на литр + галоксифоп-п-метил, 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 на литр + хизалофоп-п-этил, 73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 на литр + хизалофоп-п-этил, 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 на литр + клоквинтоцет-мексил (антидот), 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 на литр + клоквинтоцет-мексил, 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 на литр + пиклорама, 67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 на литр + пиклорам, 75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эфира, 90 грамм на литр + имазамокс,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 на литр + флуроксипир, 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 на килограмм + амидосульфурон, 200 грамм на килограмм + метсульфурон-метил, 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 на килограмм + амидосульфурон, 250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 на литр + ацетамиприд, 115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 на килограмм + йодосульфурон-метил-натрий, 6 грамм на килограмм + мефенпир-диэтил (антидот), 90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 на литр + никосульфурон, 60 грамм на литр + тифенсульфурон-метил, 11,25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на литр + никосульфурон,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 на литр + имазамокс, 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 70%,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 на килограмм + трибенурон-метил, 625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 на килограмм + трибенурон-метил, 450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390 грамм на килограмм + трибенурон-метил, 260 грамм на килограмм + амидосульфурон, 100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 на килограмм + трибенурон-метил, 261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60%,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 75%,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 на литр + клопиралид, 124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 на килограмм + мезотрион, 570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 на килограмм + тифенсульфурон-метил, 150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 на килограмм + тифенсульфурон-метил, 125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 на литр + флорасулам 3,6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 на килограмм + тефенсульфурон-метил, 60 грамм на килограмм + флорасулам, 40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 на литр + МЦПА, 350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 на литр + клоквинтоцет-мексил (антидот), 12,5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 на литр + клоквинтоцет-мексила (антидот), 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 на литр + карбендазим,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 на литр + эпоксиконазол,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 20%,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 на литр + эпоксиконазол, 62,5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 на литр + тебуконазол, 400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 на литр + пирибензоксим, 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 50%,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 на литр + кломазон,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 на литр + азоксистробин, 100 грамм на литр + ципроконазол,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 на литр + тебуконазол,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Протект,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грамм на литр + тебуконазол, 220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на литр + бензовиндифлупир,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на литр + ципроконазол, 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 на литр + тебуконазол,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 на литр + тебуконазола, 140 грамм на литр + эпоксиконазола, 72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 на литр + тебуконазол,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 на литр + тебуконазол, 210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 на литр + тебуконазол, 160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 на килограмм + никосульфурон, 92 грамм на килограмм + дикамба кислоты, 550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 на килограмм + никосульфурон, 120 грамм на килограмм + мезотрион, 370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312,5 грамм на литр + тербутилазин, 187,5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3 350, 00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 на литр + тербутилазин, 125 грамм на литр + мезотрион, 37,5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 на литр + тебуконазол, 148 грамм на литр + протиоконазол, 53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 на литр + тебуконазол, 167 грамм на литр + триадименол, 43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 46%,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 на литр + абамектин, 11,4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 на литр + имидаклоприд,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Рэксил Голд Плюс,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 на литр + метконазол,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 на литр + флутриафол, 75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 на литр + флутриафол, 78 грамм на литр + клотианидин, 73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 на литр + флутриафол, 117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 на литр + карбендазим,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 на литр + 2,4-Д кислота в виде сложного 2-этилгексилового эфира, 80 грамм на литр + никосульфурон,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 на литр + дельтаметрин, 10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 на литр + имидаклоприд, 210 грамм на литр + лямбда-цигалотрин, 105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 на литр + лямбда-цигалотрин, 106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 на литр + лямбда-цигалотрин,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 на литр + тебуконазол, 167 грамм на литр + триадименол, 43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 на литр + эпоксиконазол, 187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 49,7%,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 на килограмм + метсульфурон-метила, 164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 на килограмм + метсульфурон-метил, 70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 на килограмм + тифенсульфурон-метил, 375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 на килограмм + амидосульфурон, 210 грамм на килограмм + флорасулам, 90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 на килограмм + амидосульфурон, 250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 на килограмм + флорасулам, 187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 на килограмм + тифенсульфурон-метил, 80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Аграстар, водно-диспергируемые гранулы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Барон 750,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Галлантный 75%, сухая текучая суспензия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Прометей,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 на килограмм + тифенсульфурон-метил, 300 грамм на килограмм + флорасулам, 103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 + ПАВ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 на килограмм + метсульфурон-метил, 391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 на килограмм + тифенсульфурон-метил, 140 грамм на килограмм + флорасулам, 200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 на килограмм+ тифенсульфурон-метил, 250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клоквинтоцет-мексил (антидот), 27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мефенпир-диэтил (антидот), 27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мефенпирдиэтил (антидот), 27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на литр + мефенпир-диэтил (антидот), 33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клодинафоп-пропаргил, 90 грамм на литр + клоквинтоцет-мексил, 72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клоквинтоцет-мексил (антидот),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клоквинтосет-мексил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на литр + клоквинтоцет-мексил-антидот, 34,5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на литр + клоквинтоцет-мексил-антидот, 35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на литр + мефенпир-диэтил (антидот), 75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на литр + клодинафоп-пропаргил, 24 грамм на литр + мефенпир-диэтил (антидот),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клодинафоп-пропаргил, 60 грамм на литр + клоквинтоцет-мексил, (антидот),40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 на литр + клодинафоп-пропаргил, 48,5 грамм на литр + клоквинтоцет-мексил (антидот), 57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фенхлоразол-этил (антидот),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клодинафоп-пропаргил, 90 грамм на литр + клоквинтоцет-мексил (антидот), 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клоквинтоцет-мексил (антидот), 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фенклоразол-этил (антидот), 35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на литр + клоквинтоцет-мексил (антидот), 23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клоквинтоцет-мексил (антидот),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 на литр + клоквинтоцет-мексил (антидот),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 на литр + клоквинтоцет-мексил (антидот), 23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 на литр + клоквинтоцет-мексил (антидот),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 п-этил, 90 грамм на литр + клодинафоп-пропаргил 90 грамм на литр + мефенпир-диэтил 44 грамм на 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на литр + тиенкарбазон-метил, 7,5 грамм на литр + мефенпир-диэтил (антидот),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клодинафоп-пропаргил, 45 грамм на литр + клоквинтоцет-мексил (антидот), 34,5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клодинафоп-пропаргил, 60 грамм на литр + клоквинтоцет-мексил (антидот), 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Фитобактериомицин-комплекс стрептотрициновых антибиотиков, БА-120000 ЕА/миллилитров, 32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 на килограмм, + трибенурон-метила, 500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42 500 ,00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 на литр + тебуконазол,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 на литр + флорасулам, 2,5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25%,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 на литр + йодосульфурон-метил-натрия, 1,0 грамм на литр + тиенкарбазон-метил, 10 грамм на литр + ципросульфамид (антидот), 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 на литр + изооктил, 2,4-Д дихлорфеноксиуксусной кислоты, 540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 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 на литр + имазамокс, 38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 на литр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 на литр + бифентрин, 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 на литр+ циперметрин,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 на килограмм + метсульфурон-метил, 333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 на килограмм + луфенурон, 400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Проклейм Фит 450, водорастворимый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 на литр + пираклостробин 66,6 грамм на литр + флуксапироксад 41,6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 на литр + десмедифам, 70 грамм на литр + фенмедифам, 90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 на литр + десмедифам, 71 грамм на литр + фенмедифам, 91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 на литр + фенмедифам, 63 грамм на литр + десмедифам, 21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 л, 12,5 грамм на литр + пеноксулам 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грамм на литр + хлорантранилипрол, 106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42 грамм на литр + феноксапроп-п-этил, 72 грамм на литр + клоквинтоцет-мексил,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400 грамм на литр + пропиконазол, 125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 на литр + флорасулама, 12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 на литр + лямбда-цигалатрин,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 на литр + пираклостробин, 83 грамм на литр + ципроконазол, 97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 на литр + тиофанат-метил, 200 грамм на литр + металаксил,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грамм на литр + тиофанат-метил, 193 грамм на литр + флутриафол, 247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 на литр + пираклостробин,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 на литр + метконазол, 27,5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 6,5%,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 на литр + клоквинтоцет-мексил (антидот), 11,25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фенклоразол-этил (антидот), 27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на литр + лямбда-цигалатрин,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 на литр + карбендазим,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грамм на литр + триадименол, 47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 на литр + тиаметоксам, 83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2,4-Д, 357 грамм на литр + дикамба, 124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фенхлоразол-этил (антидот),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клодинафоп-пропаргил, 45 грамм на литр + клоквинтоцет-мексил (антидот), 34,5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13,5%,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 4%,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 на литр + флорасулам, 7,4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 на литр + имазапир, 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на литр + мефенпир-диэтил (антидот), 75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 на литр + клопиралид,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 25%,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 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 48%,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 на литр + фомесафен,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Вациплант, текучая паста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 на литр +лямбда-цигалотрин, 100 грамм на литр + луфенурон, 75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Флуметсулам, 800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Фарго,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на литр + никосульфурон 37,5 грамм на литр +пиклорам 17,5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 на литр + азоксистробин,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Балий, концентрат микроэмульсии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 на литр + ципроконазол, 160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грамм на литр + хизалофоп-п-этил, 25 грамм на литр + кломазон, 230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 35%, концентрат эмульсии.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на литр + ципроконазол, 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 на литр + лямбда-цигалотрин,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 на литр + лямбда-цигалотрин,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 на литр + МЦПА,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соль, 410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 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 на литр + лямбда- цигалотрин, 106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0,005% гранулы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концентрат эмульсии.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грамм на килограмм + трибенурон-метил, 200 грамм на килограмм + флорасулам, 80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 на литр + тебуконазол,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80 %, водно-диспергируемые гранулы.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 на литр + луфенурон,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85 грамм на литр + эпиксиконазол, 62,5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грамм на литр + флорасулам, 6,25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 на литр + абамектин,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 на литр + ципроконазол, 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мефенпир-диэтил (антидот), 27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концентрат эмульсии.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грамм на литр + имазамокс,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 на литр + эпоксиконазол, 62,5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цигалотрин,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4 592,00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