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c2025" w14:textId="73c20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Восточно-Казахстанского областного маслихата от 14 июля 2009 года № 14/187-IV "Об утверждении Правил присвоения звания "Почетный гражданин Восточно-Казахстанской области (города, района)"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24 мая 2024 года № 13/113-VIII. Зарегистрировано Департаментом юстиции Восточно-Казахстанской области 29 мая 2024 года № 9022-16. Утратило силу решением Восточно-Казахстанского областного маслихата от 27 августа 2026 года № 30/265-VIII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Восточно-Казахстанского областного маслихата от 27.08.2026 </w:t>
      </w:r>
      <w:r>
        <w:rPr>
          <w:rFonts w:ascii="Times New Roman"/>
          <w:b w:val="false"/>
          <w:i w:val="false"/>
          <w:color w:val="ff0000"/>
          <w:sz w:val="28"/>
        </w:rPr>
        <w:t>№ 30/265-VIII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Восточно-Казахстанский областной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14 июля 2009 года № 14/187-IV "Об утверждении Правил присвоения звания "Почетный гражданин Восточно-Казахстанской области (города, района)" (зарегистрировано в Реестре государственной регистрации нормативных правовых актов за № 2512)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заголовок внесено изменение на казахском языке,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не меняется;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казахском языке, текст на русском языке не меняется;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заголовок Правил присвоения звания "Почетный гражданин Восточно-Казахстанской области (города, района)", утвержденных указанным решением, внесено изменение на казахском языке,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не меняется;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звания "Почетный гражданин Восточно-Казахстанской области (города, района)", утвержденных указанным решением: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Каждому удостоенному звания "Почетный гражданин Восточно-Казахстанской области (города, района)" председателями соответствующих маслихатов и акимом области (города, района) вручается: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удостоверение;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нагрудный знак.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Имя Почетного гражданина Восточно-Казахстанской области (города, района) заносится в книгу Почетных граждан области (города, района), которая хранится в соответствующем маслихате или в областном (городском, районном) краеведческом музее".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