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7d9557" w14:textId="17d955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района Сауран от 27 октября 2023 года № 74 "Об утверждении Правил оказания социальной помощи, установления размеров и определения перечня отдельных категорий нуждающихся граждан"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Сауранского районного маслихата Туркестанской области от 21 сентября 2024 года № 185. Зарегистрировано в Департаменте юстиции Туркестанской области 30 сентября 2024 года № 6595-13. Утратило силу решением Сауранского районного маслихата Туркестанской области от 14 февраля 2025 года № 212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Сауранского районного маслихата Туркестанской области от 14.02.2025 № 212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Маслихат района Сауран РЕШИЛ: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района Сауран от 27 октября 2023 года №74 "Об утверждении Правил оказания социальной помощи, установления размеров и определения перечня отдельных категорий нуждающихся граждан" (зарегистрирован в Реестре государственной регистрации нормативных правовых актов под №6388-13)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оказания социальной помощи, установления ее размеров и определения перечня отдельных категорий нуждающихся граждан, утвержденную указанным решением,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маслихата района Сауран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Байсбаев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района Сауран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"27" сентября 2024 года №185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оказания социальной помощи, установления ее размеров и определения перечня отдельных категорий нуждающихся граждан Глава 1. Общие положения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Настоящие Правила оказания социальной помощи, установления ее размеров и определения перечня отдельных категорий нуждающихся граждан (далее - Правила) разработаны в соответствии с подпунктом 17) пункта 11 Социального кодекса Республики Казахстан (далее – Социальный кодекс), подпунктом 4) пункта 1 статьи 56 Бюджетного кодекса Республики Казахстан, пунктом 2-3 статьи 6 Закона Республики Казахстан "О местном государственном управлении и самоуправлении в Республике Казахстан", Законом Республики Казахстан "О ветеранах", и "Типовыми правилами оказания социальной помощи, установления ее размеров и определения перечня отдельных категорий нуждающихся граждан" утвержденный постановлением Правительства Республики Казахстан от 30 июня 2023 года №523 (далее – Типовые правила) и определяют порядок оказания социальной помощи, установления ее размеров и определения перечня отдельных категорий нуждающихся граждан района Сауран.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Основные термины и понятия, которые используются в настоящих Правилах: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Государственная корпорация "Правительство для граждан" (далее – Государственная корпорация) – юридическое лицо, созданное по решению Правительства Республики Казахстан для оказания государственных услуг в соответствии с законодательством Республики Казахстан, организации работы по приему заявлений на оказание государственных услуг и выдаче их результатов услугополучателю по принципу "одного окна", обеспечения оказания государственных услуг в электронной форме;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специальная комиссия – комиссия, создаваемая решением акима района Сауран, по рассмотрению заявления лица (семьи), претендующего на оказание социальной помощи отдельным категориям нуждающихся граждан;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праздничные дни – дни национальных и государственных праздников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социальная помощь – помощь, предоставляемая акиматом района Сауран в денежной или натуральной форме отдельным категориям нуждающихся граждан (далее – получатели), а также к праздничным дням и памятным датам.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уполномоченный орган по оказанию социальной помощи – государственное учреждение "Отдел занятости и социальных программ района Сауран";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прожиточный минимум - минимальный денежный доход на одного человека, равный по величине стоимости минимальной потребительской корзины;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среднедушевой доход – доля совокупного дохода семьи, приходящаяся на каждого члена семьи в месяц;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праздничные даты (далее – памятные даты) – профессиональные и иные праздники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уполномоченный государственный орган – Государственное учреждение "Управление координации занятости и социальных программ" Туркестанской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участковая комиссия – специальная комиссия, создаваемая решением акимов соответствующих административно-территориальных единиц для проведения обследования материального положения лиц (семей), обратившихся за адресной социальной помощью;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предельный размер – утвержденный максимальный размер социальной помощи.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Меры социальной поддержки, предусмотренные пунктом 4 статьи 71, пунктом 3 статьи 170, пунктом 3 статьи 229 Социального кодекса Республики Казахстан, подпунктом 2) пункта 1 статьи 10, подпунктом 2) пункта 1 статьи 11, подпунктом 2) пункта 1 статьи 12, подпунктом 2) статьи 13, статьей 17 Закона Республики Казахстан "О ветеранах", оказываются в порядке, определенном настоящими Правилами.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Социальная помощь предоставляется единовременно и (или) периодически (ежемесячно, ежеквартально, 1 раз в полугодие, 1 раз в год).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Участковые и специальные комиссии осуществляют свою деятельность на основании положений, утвержденных местным исполнительным органом Туркестанской области.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оказания социальной помощи, определения перечня отдельных категорий нуждающихся получателей и установления размеров социальной помощи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Социальная помощь предоставляется следующим категориям граждан к праздничным и памятным дням: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15 февраля - День вывода ограниченного контингента советских войск из Демократической Республики Афганистан: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военнообязанным, призывавшиеся на учебные сборы и направлявшиеся в Афганистан в период ведения боевых действий;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военнослужащим автомобильных батальонов, направлявшиеся в Афганистан для доставки грузов в эту страну в период ведения боевых действий;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военнослужащим летного состава, совершавшие вылеты на боевые задания в Афганистан с территории бывшего Союза ССР; рабочим и служащим, обслуживавшие советский воинский контингент в Афганистане, получившие ранения, контузии или увечья либо награжденные орденами и медалями бывшего Союза ССР за участие в обеспечении боевых действий - единовременно в размере 5 месячных расчетных показателей;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8 марта – Международный женский день: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многодетным матерям, награжденными подвесками "Алтын алқа", "Күміс алқа" или получившим ранее звание "Мать-героиня", а также награжденными орденами "Материнская слава" I и II степени - единовременно в размере 2 месячных расчетных показателей;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7 мая – День защиты Отечества: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военнослужащим Советской Армии, Военно-Морского Флота, Комитета государственной безопасности, лица начальствующего и рядового состава Министерства внутренних дел бывшего Союза Советских Социалистических Республик (далее - Союза ССР) (включая военных специалистов и советников), которые в соответствии с решениями правительственных органов бывшего Союза ССР принимали участие в боевых действиях на территории других государств - единовременно в размере 35 месячных расчетных показателей;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военнообязанным, призывавшимся на учебные сборы и направлявшиеся в Афганистан в период ведения боевых действий - единовременно в размере 35 месячных расчетных показателей;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принимавшим участие в ликвидации последствий катастрофы на Чернобыльской атомной электростанции в 1986 – 1987 годах, других радиационных катастроф и аварий на объектах гражданского или военного назначения, а также участвовавшим непосредственно в ядерных испытаниях и гражданам, пострадавших вследствие ядерных испытаний на Семипалатинском испытательном ядерном полигоне - единовременно 35 месячных расчетных показателей;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военнослужащим Республики Казахстан, выполнявшим задачи согласно межгосударственным договорам и соглашениям по усилению охраны границы Содружества Независимых Государств на таджикско-афганском участке в период с сентября 1992 года по февраль 2001 года - единовременно в размере 35 месячных расчетных показателей;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военнослужащим Республики Казахстан, принимавшим участие в качестве миротворцев в международной миротворческой операции в Ираке в период с августа 2003 года по октябрь 2008 года - единовременно в размере 35 месячных расчетных показателей;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военнослужащим, а также лицам начальствующего и рядового состава органов внутренних дел и государственной безопасности бывшего Союза ССР, принимавшим участие в урегулировании межэтнического конфликта в Нагорном Карабахе в период с 1986 по 1991 годы - единовременно в размере 35 месячных расчетных показателей;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9 мая – День Победы: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ветеранам Великой Отечественной войны - единовременно в размере 435 месячных расчетных показателей;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награжденным орденами и медалями бывшего Союза ССР за самоотверженный труд и безупречную воинскую службу в тылу в годы Великой Отечественной войны, а также, лицам, проработавшим (прослужившим) не менее шести месяцев с 22 июня 1941 года по 9 мая 1945 года и не награжденные орденами и медалями бывшего Союза ССР за самоотверженный труд и безупречную воинскую службу в тылу в годы Великой Отечественной войны - единовременно в размере 15 месячных расчетных показателей;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бывшим несовершеннолетним узникам концлагерей, гетто и других мест принудительного содержания, созданных фашистами и их союзниками в период Второй мировой войны - единовременно в размере 35 месячных расчетных показателей;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родителям и не вступившим в повторный брак вдовы воинов, погибших (умерших, пропавших без вести) в Великой Отечественной войне, супруга (супруг), не вступившая (вступивший) в повторный брак - единовременно в размере 20 месячных расчетных показателей;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военнослужащим, которым инвалидность установлена вследствие ранения, контузии, увечья, полученных при защите бывшего Союза ССР, исполнении иных обязанностей воинской службы в другие периоды, или вследствие заболевания, связанного с пребыванием на фронте, а также при прохождении воинской службы в Афганистане или других государствах, в которых велись боевые действия - единовременно в размере 35 месячных расчетных показателей;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 начальствующего и рядового состава органов государственной безопасности бывшего Союза ССР и органов внутренних дел, которым инвалидность установлена вследствие ранения, контузии, увечья, полученных при исполнении служебных обязанностей, либо вследствие заболевания, связанного с пребыванием на фронте или выполнением служебных обязанностей в государствах, в которых велись боевые действия - единовременно в размере 35 месячных расчетных показателей;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оформление подписки на периодические издания участникам Великой Отечественной войны и приравненным к ним в размере 1 месячных расчетных показателей;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30 августа – День Конституции Республики Казахстан: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Сиротство, отсутствие родительской опеки детям – сиротам и детям оставшимся без попечения родителей по разным причинам - единовременно в размере 10 месячных расчетных показателей;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1 октября - Международный день пожилых людей: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неспособным к самообслуживанию в связи с приклонным возрастом одиноких пожилых граждан и детям получателей государственных социальных услуг на дому - единовременно в размере 5 месячных расчетных показателей;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16 декабря – День Независимости: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принимавшим участие в событиях 17-18 декабря 1986 года в Казахстане, реабилитированные в соответствии с законодательством Республики Казахстан - единовременно в размере 60 месячных расчетных показателей.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Социальная помощь предоставляется единовременно или ежемесячно следующим категориям граждан: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лицам, больным социально значимым заболеванием – заразной формой туберкулеза, социальная помощь в виде денежной выплаты выплачивается ежемесячно в размере 10 месячных расчетных показателей.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нуждающимся гражданам, страдающим хранической почечной недостаточностью ежемесячно в размере 10 месячных расчетных показателей без учета среднедушевого дохода.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Основанием для оказания социальной помощи является утвержденный список районной поликлиники Сауран, который предоставляется ежемесячно;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участникам и лицам с инвалидностью Великой Отечественной войны а также и лицам, приравненным к ним, и пенсионерам для получения путевок на санаторно-курортное лечение - единовременно в размере 50 месячных расчетных показателей;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семьям имеющих детей инфицированным болезнью, вызванной вирусом иммунодефицита человека заражение которых произошло в результате ненадлежащего исполнения своих обязанностей медицинскими работниками и работниками сферы бытового обслуживания на возмещения вреда ежемесячно в двукратном размере прожиточного минимума;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 в детстве инфицированным болезнью, вызванной вирусом иммунодефицита человека ежемесячно в двукратном размере прожиточного минимума;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социальная помощь предоставляется малообеспеченным семьям (гражданам) оказавшиеся в трудной жизненной ситуации у которых среднедушевой доход ниже прожиточного минимума - в размере прожиточного минимума;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Лицам, состоящим на учете службы пробации, согласно представляемому перечню отдела службы пробации района Сауран – единовременно в размере 10 месячных расчетных показателей;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гражданам (семьям), пострадавшим вследствие стихийного бедствия или пожара, проживающим на постоянной регистрации по месту возникновения стихийного бедствия или пожара, без учета среднедушевого дохода: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каждого умершего члена семьи единовременно в размере 150 месячных расчетных показателей;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причинение ущерба гражданину (семье) либо его имуществу вследствие стихийного бедствия или пожара (при наличии подтверждающего документа) в размере - до 400 месячных расчетных показателей;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размер оказываемой социальной помощи в каждом отдельном случае определяется специальной комиссией и отражается в заключении о необходимости оказания социальной помощи;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 обращения за социальной помощью при наступлений трудной жизненной ситуации в течение трех месяцев с момента наступления данной ситуации.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оказания социальной помощи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Социальная помощь к праздничным дням и памятным датам оказывается без истребования заявлений от получателей.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Категории получателей социальной помощи определяются акиматом района Сауран, после чего формируются их списки путем направления запроса в уполномоченную организацию либо иные организации.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Для получения социальной помощи отдельным категориям нуждающихся граждан заявитель от себя или от имени семьи в уполномоченный орган по оказанию социальной помощи или акиму села, сельского округа представляет заявление по форме, согласно приложению 1 к Типовым правилам, с приложением следующих документов: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документ, удостоверяющий личность (для идентификации личности);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сведения о доходах лица (членов семьи) (для получения социальной помощи, которая назначается независимо от доходов лица (членов семьи), сведения о доходах лица (членов семьи) не предоставляются);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один из нижеперечисленных документов, подтверждающих факт наличия оснований для отнесения к категории нуждающихся: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документ, подтверждающий факт причиненного ущерба гражданину (семье) либо его имуществу вследствие стихийного бедствия или пожара;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документ, подтверждающий – факт наличия социально значимого заболевания;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документ, подтверждающий факт наличия среднедушевого дохода, не превышающего порога, установленного местными представительными органами, в кратном отношении к прожиточному минимуму;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документ, подтверждающий факт сиротства, отсутствия родительского попечения;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документ, подтверждающий факт неспособности к самообслуживанию в связи с преклонным возрастом;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документ, подтверждающий факт освобождения из мест лишения свободы, нахождения на учете службы пробации.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Документы представляются в подлинниках и копиях для сверки. После сверки подлинники документов возвращаются заявителю.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При поступлении заявления на оказание социальной помощи отдельным категориям нуждающихся граждан по основанию, указанному в подпункте 2) пункта 8 Типовых правил, уполномоченный орган по оказанию социальной помощи или аким села, сельского округа в течение 1 рабочего дня направляют документы заявителя в участковую комиссию для проведения обследования материального положения лица (семьи).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Участковая комиссия в течение 2 рабочих дней со дня получения документов проводит обследование заявителя, по результатам которого составляет акт о материальном положении лица (семьи), подготавливает заключение о нуждаемости лица (семьи) в социальной помощи по формам, согласно приложениям 2, 3 к Типовым правилам, и направляет их в уполномоченный орган по оказанию социальной помощи или акиму села, сельского округа.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Аким сельского округа в течение 2 рабочих дней со дня получения акта и заключения участковой комиссии направляет их с приложенными документами в уполномоченный орган по оказанию социальной помощи.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В случае недостаточности документов для оказания социальной помощи, уполномоченный орган по оказанию социальной помощи запрашивает в соответствующих органах сведения, необходимые для рассмотрения представленных для оказания социальной помощи документов.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В случае невозможности представления заявителем необходимых документов в связи с их порчей, утерей, уполномоченный орган по оказанию социальной помощи принимает решение об оказании социальной помощи на основании данных иных уполномоченных органов и организаций, имеющих соответствующие сведения.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Уполномоченный орган по оказанию социальной помощи в течение 1 рабочего дня со дня поступления документов от участковой комиссии или акима села, сельского округа производит расчет среднедушевого дохода лица (семьи) в соответствии с законодательством Республики Казахстан и представляет полный пакет документов на рассмотрение специальной комиссии.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Специальная комиссия в течение 2 рабочих дней со дня поступления документов выносит заключение о необходимости оказания социальной помощи, при положительном заключении указывает размер социальной помощи.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Уполномоченный орган по оказанию социальной помощи в течение 8 рабочих дней со дня регистрации документов заявителя на оказание социальной помощи принимает решение об оказании либо отказе в оказании социальной помощи на основании принятых документов и заключения специальной комиссии о необходимости оказания социальной помощи.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случаях, указанных в пунктах 12 и 13 правил, отдел занятости и социальных программ акимата района Сауран принимает решение об оказании либо отказе в оказании социальной помощи в течение 20 рабочих дней со дня принятия документов от заявителя или акима села, сельского округа.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Уполномоченный орган по оказанию социальной помощи письменно уведомляет заявителя о принятом решении (в случае отказа – с указанием основания) в течение 3 рабочих дней со дня принятия решения.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Отказ в оказании социальной помощи осуществляется в случаях: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выявления недостоверных сведений, представленных заявителями;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отказа, уклонения заявителя от проведения обследования материального положения лица (семьи);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превышения размера среднедушевого дохода лица (семьи), установленного местными представительными органами порога для оказания социальной помощи.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Финансирование расходов на предоставление социальной помощи осуществляется в пределах средств, предусмотренных бюджетом района Сауран на текущий финансовый год.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Социальная помощь прекращается в случаях: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смерти получателя;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выезда получателя на постоянное проживание за пределы соответствующей административно-территориальной единицы;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направления получателя на проживание в государственные медико-социальные учреждения;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выявления недостоверных сведений, представленных заявителем.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Выплата социальной помощи прекращается с месяца наступления указанных обстоятельств.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Излишне выплаченные суммы социальной помощи подлежат возврату в добровольном порядке, неправомерно полученные суммы подлежат возврату в добровольном или в судебном порядке.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Мониторинг и учет предоставления социальной помощи проводит уполномоченный орган по оказанию социальной помощи с использованием базы данных автоматизированной информационной системы "Е-Собес".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