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a0e2" w14:textId="5e2a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декабря 2024 года № 21/118-VIII. Зарегистрировано в Департаменте юстиции Туркестанской области 30 декабря 2024 года № 6646-13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жилищных сертификатов в Толебийском районе для реализации права граждан на приобретение жилья с использованием ипотечных жилищных займов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"Наурыз", запущенной по поручению Главы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кредита, но не более 1 500 000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10 процентов от суммы жилищного займа, но не более 1 500 000 (один миллион пятьсот тысяч) тенге в качестве вида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(один миллион пятьсот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Толебийскому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статьей 68 Закона Республики Казахстан "О жилищных отношениях"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относящиеся к социально уязвимым слоям населения: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утвержденном приказом 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под № 26830).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