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1cd7" w14:textId="9cf1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Отырарском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29 марта 2024 года № 13/71-VII. Зарегистрировано в Департаменте юстиции Туркестанской области 29 марта 2024 года № 6505-13. Утратило силу решением Отрарского районного маслихата Туркестанской области от 19 февраля 2026 года № 33/190-VIII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Отрарского районного маслихата Туркестанской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33/190-VIII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Отрарском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