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0255" w14:textId="4310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Казыгуртскому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12 декабря 2024 года № 21/130-VIII. Зарегистрировано в Департаменте юстиции Туркестанской области 13 декабря 2024 года № 6630-13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подпунктами 3),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 11) статьи 68 Закона Республики Казахстан "О жилищных отношениях",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февраля 2024 года № 11/71-VIІI "Об определении размера и перечня категорий получателей жилищных сертификатов по Казыгуртскому району" (зарегистрирован в реестре государственной регистрации нормативных правовых актов за № 6468-13).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21/130-VIII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 по району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покрытия части первоначального взноса по ипотечным жилищным займам при приобритении жилья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Привительством Республики Казахстан, жилищной программы реализованной по поручению Главы Государства жилищная программа "Наурыз", определить размер жилищных сертификатов в районе Казыгурт: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10% от суммы первоначального взноса, но не более 1 000 000 (одного миллиона)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10% от суммы первоначального взноса, но не более 1 000 000 (одного миллиона)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Cумма жилищного сертификата определяется в едином размере не более 1 000 000 (одного миллиона) тенге для каждого получателья.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21/130-VIII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району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Неполные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Специалисты бюджетных организации в отрасли здравоохранения, образования, культуры, спорта и других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вРеестре государственной регистрации нормативных правовых актов за № 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