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a15a2" w14:textId="0aa15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Южно-Казахстанской области от 24 июля 2017 года № 200 "Об установлении водоохранных зон и полос водных объектов, режима и особых условий их хозяйственного использования"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12 декабря 2024 года № 255. Зарегистрировано в Департаменте юстиции Туркестанской области 13 декабря 2024 года № 6629-13. Утратило силу постановлением акимата Туркестанской области от 22 января 2026 года № 23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Туркестанской области от 22.01.2026 </w:t>
      </w:r>
      <w:r>
        <w:rPr>
          <w:rFonts w:ascii="Times New Roman"/>
          <w:b w:val="false"/>
          <w:i w:val="false"/>
          <w:color w:val="ff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Акимат Туркестанской области ПОСТАНОВЛЯЕТ: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24 июля 2017 года № 200 "Об установлении водоохранных зон и полос водных объектов, режима и особых условий их хозяйственного использования" (зарегистрировано в Реестре государственной регистрации нормативных правовых актов за № 4186) следующие изменения: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1,2 изложить в следующей редакции: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Арысь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Шакпак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Акбиик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Майлыкент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Рыскулов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Тастумсык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Мичурин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Жаскешу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Балыкты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Машат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Арыс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Сайрамский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Кутарысский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Боралдай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7,3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Шубар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Кажымухан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Караспан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Арыс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Акдала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Дермене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Караконырский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74,5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Отырар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15,9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Шаульдер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5,8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Талапты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Когам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Келес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Казыгуртский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Жанабазар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Карабау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Сарапхана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Казыгурт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Кызылкия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Акжар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Кызылжар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Кабланбек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Сарыагаш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Куркелес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Коктерек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Келесский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Биртилек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Кошкарата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Жузимдик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Актобе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129, изложить в следующей редакции: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водохранилище Шардара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Жаушыкум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Шардара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Жетысайский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Кызылкум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Абай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8,4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Ш.Дилдабеков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Ж.Ералиев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Мактааральский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Мактаарал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Жамбыл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Бирлик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Актобе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6"/>
    <w:bookmarkStart w:name="z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Туркестанской области.</w:t>
      </w:r>
    </w:p>
    <w:bookmarkEnd w:id="7"/>
    <w:bookmarkStart w:name="z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Туркестанской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Республиканское государственное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учреждение "Арало-Сырдарьинская бассейновая инспекция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регулированию использования и охраны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водных ресурсов Комитета водного хозяйства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Министерства водных ресурсов и ирригации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Республиканское государственное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учреждение "Департамент санитарно-эпидемиологического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контроля Туркестанской области Комитета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санитарно-эпидемиологического контроля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здравохранения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