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03a9c" w14:textId="2703a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 (К зон), учитывающего месторасположение объекта налогообложения в населенных пунктах Макатского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Макатского района Атырауской области от 18 ноября 2024 года № 224. Зарегистрировано в Департаменте юстиции Атырауской области 22 ноября 2024 года № 5234-06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"О налогах и других обязательных платежах в бюджет (Налоговый кодекс)"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12 ноября 2018 года № 475 "Об утверждении Методики расчета коэффициента зонирования" (зарегистрировано в реестре государственной регистрации нормативных правовых актов под № 17847) акимат Макатского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коэффициенты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зонирования (К зон), учитывающие месторасположение объекта налогообложения в населенных пунктах Макатского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2025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Макатского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Макатского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ноября 2024 года № 224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 (К зон), учитывающие месторасположение объекта налогообложения в населенных пунктах Макатского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Месторасположения объекта налогообложения в населенном пункте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Макат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Макат І зона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Макат ІІ зона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Макат ІІІ зона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Макат IV зона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Доссор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Доссор І зона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Доссор ІІ зона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Доссор III зона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Доссор IV зона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Байгетобе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Байгетобе І зона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Байгетобе ІI зона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