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1d51" w14:textId="fae1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Индерскому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18 марта 2024 года № 83-VIII. Зарегистрировано в Департаменте юстиции Атырауской области 19 марта 2024 года № 5153-06. Утратило силу решением Индерского районного маслихата Атырауской области от 20 апреля 2026 года № 215-VIII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20.04.2026 № </w:t>
      </w:r>
      <w:r>
        <w:rPr>
          <w:rFonts w:ascii="Times New Roman"/>
          <w:b w:val="false"/>
          <w:i w:val="false"/>
          <w:color w:val="ff0000"/>
          <w:sz w:val="28"/>
        </w:rPr>
        <w:t>215-VIII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по Индерскому району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