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1c1e" w14:textId="cff1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28 сентября 2023 года № 8-3 "Об утверждении правил оказания социальной помощи, установления ее размеров и определения перечня отдельных категорий нуждающихся граждан"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12 июня 2024 года № 18-4. Зарегистрировано в Департаменте юстиции Атырауской области 13 июня 2024 года № 5204-06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28 сентября 2023 года № 8-3 "Об утверждении правил оказания социальной помощи, установления ее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5089-06)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специальная комиссия – комиссия, создаваемая решением акима Кызылкогинского района, по рассмотрению заявления лица (семьи), претендующего на оказание социальной помощи отдельным категориям нуждающихся граждан;";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"5) уполномоченный орган по оказанию социальной помощи –государственное учреждение "Кызылкогинский районный отдел занятости и социальных программ;";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"уполномоченной организации" заменить словами "Государственной корпорации".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Кызылкогинского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